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E0503" w14:textId="012E7222" w:rsidR="00D00B89" w:rsidRPr="00A95854" w:rsidRDefault="00C06342" w:rsidP="008070D7">
      <w:pPr>
        <w:pStyle w:val="Heading1"/>
        <w:tabs>
          <w:tab w:val="left" w:pos="8492"/>
        </w:tabs>
        <w:rPr>
          <w:rFonts w:ascii="Arial" w:hAnsi="Arial" w:cs="Arial"/>
          <w:b w:val="0"/>
          <w:bCs/>
          <w:color w:val="00B0F0"/>
          <w:sz w:val="28"/>
          <w:szCs w:val="28"/>
        </w:rPr>
      </w:pPr>
      <w:r w:rsidRPr="00A95854">
        <w:rPr>
          <w:noProof/>
        </w:rPr>
        <w:drawing>
          <wp:anchor distT="0" distB="0" distL="114300" distR="114300" simplePos="0" relativeHeight="251688960" behindDoc="0" locked="0" layoutInCell="1" allowOverlap="1" wp14:anchorId="6DDD27BD" wp14:editId="37D0BEC2">
            <wp:simplePos x="0" y="0"/>
            <wp:positionH relativeFrom="page">
              <wp:align>left</wp:align>
            </wp:positionH>
            <wp:positionV relativeFrom="paragraph">
              <wp:posOffset>-72653</wp:posOffset>
            </wp:positionV>
            <wp:extent cx="7798435" cy="106934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7798435" cy="1069340"/>
                    </a:xfrm>
                    <a:prstGeom prst="rect">
                      <a:avLst/>
                    </a:prstGeom>
                  </pic:spPr>
                </pic:pic>
              </a:graphicData>
            </a:graphic>
            <wp14:sizeRelH relativeFrom="margin">
              <wp14:pctWidth>0</wp14:pctWidth>
            </wp14:sizeRelH>
            <wp14:sizeRelV relativeFrom="margin">
              <wp14:pctHeight>0</wp14:pctHeight>
            </wp14:sizeRelV>
          </wp:anchor>
        </w:drawing>
      </w:r>
    </w:p>
    <w:p w14:paraId="0CC8AAE6" w14:textId="77777777" w:rsidR="00D00B89" w:rsidRPr="00A95854" w:rsidRDefault="00D00B89" w:rsidP="008070D7">
      <w:pPr>
        <w:pStyle w:val="Heading1"/>
        <w:tabs>
          <w:tab w:val="left" w:pos="8492"/>
        </w:tabs>
        <w:rPr>
          <w:rFonts w:ascii="Arial" w:hAnsi="Arial" w:cs="Arial"/>
          <w:b w:val="0"/>
          <w:bCs/>
          <w:color w:val="00B0F0"/>
          <w:sz w:val="28"/>
          <w:szCs w:val="28"/>
        </w:rPr>
      </w:pPr>
    </w:p>
    <w:p w14:paraId="02AD460B" w14:textId="77777777" w:rsidR="00D00B89" w:rsidRPr="00A95854" w:rsidRDefault="00D00B89" w:rsidP="008070D7">
      <w:pPr>
        <w:pStyle w:val="Heading1"/>
        <w:tabs>
          <w:tab w:val="left" w:pos="8492"/>
        </w:tabs>
        <w:rPr>
          <w:rFonts w:ascii="Arial" w:hAnsi="Arial" w:cs="Arial"/>
          <w:b w:val="0"/>
          <w:bCs/>
          <w:color w:val="00B0F0"/>
          <w:sz w:val="28"/>
          <w:szCs w:val="28"/>
        </w:rPr>
      </w:pPr>
    </w:p>
    <w:p w14:paraId="652619F1" w14:textId="77777777" w:rsidR="00B17704" w:rsidRPr="002B481B" w:rsidRDefault="00B17704" w:rsidP="000E2466">
      <w:pPr>
        <w:pStyle w:val="Heading1"/>
        <w:tabs>
          <w:tab w:val="left" w:pos="8492"/>
        </w:tabs>
        <w:spacing w:before="0" w:line="240" w:lineRule="auto"/>
        <w:rPr>
          <w:rFonts w:ascii="Arial" w:hAnsi="Arial" w:cs="Arial"/>
          <w:color w:val="002060"/>
        </w:rPr>
      </w:pPr>
      <w:bookmarkStart w:id="0" w:name="_Hlk201918450"/>
      <w:r w:rsidRPr="002B481B">
        <w:rPr>
          <w:rFonts w:ascii="Arial" w:hAnsi="Arial" w:cs="Arial"/>
          <w:i/>
          <w:iCs/>
          <w:color w:val="002060"/>
        </w:rPr>
        <w:t>Burials Assistance Act 1965</w:t>
      </w:r>
      <w:r w:rsidRPr="002B481B">
        <w:rPr>
          <w:rFonts w:ascii="Arial" w:hAnsi="Arial" w:cs="Arial"/>
          <w:color w:val="002060"/>
        </w:rPr>
        <w:t>, s.3</w:t>
      </w:r>
    </w:p>
    <w:p w14:paraId="35BE17B0" w14:textId="4291AEC0" w:rsidR="00F531F4" w:rsidRPr="002B481B" w:rsidRDefault="00F531F4" w:rsidP="000E2466">
      <w:pPr>
        <w:pStyle w:val="Heading1"/>
        <w:tabs>
          <w:tab w:val="left" w:pos="8492"/>
        </w:tabs>
        <w:spacing w:before="0" w:line="240" w:lineRule="auto"/>
        <w:rPr>
          <w:rFonts w:ascii="Arial" w:hAnsi="Arial" w:cs="Arial"/>
          <w:color w:val="002060"/>
        </w:rPr>
      </w:pPr>
      <w:r w:rsidRPr="002B481B">
        <w:rPr>
          <w:rFonts w:ascii="Arial" w:hAnsi="Arial" w:cs="Arial"/>
          <w:color w:val="002060"/>
        </w:rPr>
        <w:t xml:space="preserve">FAS-003B </w:t>
      </w:r>
    </w:p>
    <w:bookmarkEnd w:id="0"/>
    <w:p w14:paraId="0AEF4EAF" w14:textId="77777777" w:rsidR="00D00B89" w:rsidRPr="00A95854" w:rsidRDefault="00D00B89" w:rsidP="00BD4D6F">
      <w:pPr>
        <w:spacing w:after="0" w:line="240" w:lineRule="auto"/>
        <w:rPr>
          <w:rFonts w:ascii="Arial" w:hAnsi="Arial" w:cs="Arial"/>
          <w:sz w:val="6"/>
          <w:szCs w:val="6"/>
        </w:rPr>
      </w:pPr>
    </w:p>
    <w:p w14:paraId="4368EC37" w14:textId="3970C18D" w:rsidR="00E3286D" w:rsidRPr="00A95854" w:rsidRDefault="003F2D6F" w:rsidP="00F531F4">
      <w:pPr>
        <w:pStyle w:val="Heading1"/>
        <w:tabs>
          <w:tab w:val="left" w:pos="8492"/>
        </w:tabs>
        <w:spacing w:before="0"/>
        <w:rPr>
          <w:rFonts w:ascii="Arial" w:hAnsi="Arial" w:cs="Arial"/>
          <w:color w:val="002060"/>
          <w:sz w:val="40"/>
          <w:szCs w:val="40"/>
        </w:rPr>
      </w:pPr>
      <w:r w:rsidRPr="00A95854">
        <w:rPr>
          <w:rFonts w:ascii="Arial" w:hAnsi="Arial" w:cs="Arial"/>
          <w:b w:val="0"/>
          <w:bCs/>
          <w:color w:val="002060"/>
          <w:sz w:val="40"/>
          <w:szCs w:val="40"/>
        </w:rPr>
        <w:t xml:space="preserve">Apply for </w:t>
      </w:r>
      <w:r w:rsidR="008070D7" w:rsidRPr="00A95854">
        <w:rPr>
          <w:rFonts w:ascii="Arial" w:hAnsi="Arial" w:cs="Arial"/>
          <w:b w:val="0"/>
          <w:bCs/>
          <w:color w:val="002060"/>
          <w:sz w:val="40"/>
          <w:szCs w:val="40"/>
        </w:rPr>
        <w:t>the Funeral A</w:t>
      </w:r>
      <w:r w:rsidRPr="00A95854">
        <w:rPr>
          <w:rFonts w:ascii="Arial" w:hAnsi="Arial" w:cs="Arial"/>
          <w:b w:val="0"/>
          <w:bCs/>
          <w:color w:val="002060"/>
          <w:sz w:val="40"/>
          <w:szCs w:val="40"/>
        </w:rPr>
        <w:t>ssistance</w:t>
      </w:r>
      <w:r w:rsidR="008070D7" w:rsidRPr="00A95854">
        <w:rPr>
          <w:rFonts w:ascii="Arial" w:hAnsi="Arial" w:cs="Arial"/>
          <w:b w:val="0"/>
          <w:bCs/>
          <w:color w:val="002060"/>
          <w:sz w:val="40"/>
          <w:szCs w:val="40"/>
        </w:rPr>
        <w:t xml:space="preserve"> Scheme</w:t>
      </w:r>
      <w:r w:rsidR="00DC7876" w:rsidRPr="00A95854">
        <w:rPr>
          <w:rFonts w:ascii="Arial" w:hAnsi="Arial" w:cs="Arial"/>
          <w:b w:val="0"/>
          <w:bCs/>
          <w:color w:val="002060"/>
          <w:sz w:val="40"/>
          <w:szCs w:val="40"/>
        </w:rPr>
        <w:t xml:space="preserve"> </w:t>
      </w:r>
      <w:r w:rsidR="00DC7876" w:rsidRPr="00A95854">
        <w:rPr>
          <w:rFonts w:ascii="Arial" w:hAnsi="Arial" w:cs="Arial"/>
          <w:color w:val="002060"/>
          <w:sz w:val="40"/>
          <w:szCs w:val="40"/>
        </w:rPr>
        <w:t>(Agency)</w:t>
      </w:r>
    </w:p>
    <w:p w14:paraId="074A86AE" w14:textId="77777777" w:rsidR="000008E4" w:rsidRPr="00A95854" w:rsidRDefault="000008E4" w:rsidP="000008E4">
      <w:pPr>
        <w:autoSpaceDE w:val="0"/>
        <w:autoSpaceDN w:val="0"/>
        <w:adjustRightInd w:val="0"/>
        <w:spacing w:after="0" w:line="240" w:lineRule="auto"/>
        <w:rPr>
          <w:rFonts w:ascii="Arial" w:hAnsi="Arial" w:cs="Arial"/>
          <w:color w:val="002060"/>
          <w:sz w:val="20"/>
          <w:szCs w:val="20"/>
          <w:lang w:val="en-AU"/>
        </w:rPr>
      </w:pPr>
    </w:p>
    <w:p w14:paraId="435C7515" w14:textId="4A3F3C32" w:rsidR="003E4EFA" w:rsidRPr="002B481B" w:rsidRDefault="003E4EFA" w:rsidP="00AC6C88">
      <w:pPr>
        <w:autoSpaceDE w:val="0"/>
        <w:autoSpaceDN w:val="0"/>
        <w:adjustRightInd w:val="0"/>
        <w:spacing w:after="0" w:line="240" w:lineRule="auto"/>
        <w:jc w:val="both"/>
        <w:rPr>
          <w:rFonts w:ascii="Arial" w:hAnsi="Arial" w:cs="Arial"/>
          <w:sz w:val="21"/>
          <w:szCs w:val="21"/>
          <w:lang w:val="en-AU"/>
        </w:rPr>
      </w:pPr>
      <w:r w:rsidRPr="002B481B">
        <w:rPr>
          <w:rFonts w:ascii="Arial" w:hAnsi="Arial" w:cs="Arial"/>
          <w:sz w:val="21"/>
          <w:szCs w:val="21"/>
          <w:lang w:val="en-AU"/>
        </w:rPr>
        <w:t>The Funeral Assistance Scheme, managed by the Department of Justice</w:t>
      </w:r>
      <w:r w:rsidR="002D4347">
        <w:rPr>
          <w:rFonts w:ascii="Arial" w:hAnsi="Arial" w:cs="Arial"/>
          <w:sz w:val="21"/>
          <w:szCs w:val="21"/>
          <w:lang w:val="en-AU"/>
        </w:rPr>
        <w:t xml:space="preserve"> (the Department)</w:t>
      </w:r>
      <w:r w:rsidRPr="002B481B">
        <w:rPr>
          <w:rFonts w:ascii="Arial" w:hAnsi="Arial" w:cs="Arial"/>
          <w:sz w:val="21"/>
          <w:szCs w:val="21"/>
          <w:lang w:val="en-AU"/>
        </w:rPr>
        <w:t xml:space="preserve"> through the Coroners Court of Queensland</w:t>
      </w:r>
      <w:r w:rsidR="002D4347">
        <w:rPr>
          <w:rFonts w:ascii="Arial" w:hAnsi="Arial" w:cs="Arial"/>
          <w:sz w:val="21"/>
          <w:szCs w:val="21"/>
          <w:lang w:val="en-AU"/>
        </w:rPr>
        <w:t xml:space="preserve"> registry</w:t>
      </w:r>
      <w:r w:rsidRPr="002B481B">
        <w:rPr>
          <w:rFonts w:ascii="Arial" w:hAnsi="Arial" w:cs="Arial"/>
          <w:sz w:val="21"/>
          <w:szCs w:val="21"/>
          <w:lang w:val="en-AU"/>
        </w:rPr>
        <w:t xml:space="preserve"> (CCQ), provides simple burials or cremations for eligible people who:</w:t>
      </w:r>
    </w:p>
    <w:p w14:paraId="4D04803E" w14:textId="77777777" w:rsidR="003E4EFA" w:rsidRPr="002B481B" w:rsidRDefault="003E4EFA" w:rsidP="00AC6C88">
      <w:pPr>
        <w:autoSpaceDE w:val="0"/>
        <w:autoSpaceDN w:val="0"/>
        <w:adjustRightInd w:val="0"/>
        <w:spacing w:after="0" w:line="240" w:lineRule="auto"/>
        <w:jc w:val="both"/>
        <w:rPr>
          <w:rFonts w:ascii="Arial" w:hAnsi="Arial" w:cs="Arial"/>
          <w:sz w:val="21"/>
          <w:szCs w:val="21"/>
          <w:lang w:val="en-AU"/>
        </w:rPr>
      </w:pPr>
    </w:p>
    <w:p w14:paraId="40B8ADA7" w14:textId="77777777" w:rsidR="003E4EFA" w:rsidRPr="002B481B" w:rsidRDefault="003E4EFA" w:rsidP="00AC6C88">
      <w:pPr>
        <w:pStyle w:val="ListParagraph"/>
        <w:numPr>
          <w:ilvl w:val="0"/>
          <w:numId w:val="33"/>
        </w:numPr>
        <w:autoSpaceDE w:val="0"/>
        <w:autoSpaceDN w:val="0"/>
        <w:adjustRightInd w:val="0"/>
        <w:jc w:val="both"/>
        <w:rPr>
          <w:rFonts w:ascii="Arial" w:hAnsi="Arial" w:cs="Arial"/>
          <w:sz w:val="21"/>
          <w:szCs w:val="21"/>
          <w:lang w:val="en-AU"/>
        </w:rPr>
      </w:pPr>
      <w:r w:rsidRPr="002B481B">
        <w:rPr>
          <w:rFonts w:ascii="Arial" w:hAnsi="Arial" w:cs="Arial"/>
          <w:sz w:val="21"/>
          <w:szCs w:val="21"/>
          <w:lang w:val="en-AU"/>
        </w:rPr>
        <w:t>Died in Queensland, and</w:t>
      </w:r>
    </w:p>
    <w:p w14:paraId="736E6B58" w14:textId="2284EFE8" w:rsidR="00F652F4" w:rsidRDefault="003E4EFA" w:rsidP="00F652F4">
      <w:pPr>
        <w:pStyle w:val="ListParagraph"/>
        <w:numPr>
          <w:ilvl w:val="0"/>
          <w:numId w:val="33"/>
        </w:numPr>
        <w:autoSpaceDE w:val="0"/>
        <w:autoSpaceDN w:val="0"/>
        <w:adjustRightInd w:val="0"/>
        <w:jc w:val="both"/>
        <w:rPr>
          <w:rFonts w:ascii="Arial" w:hAnsi="Arial" w:cs="Arial"/>
          <w:sz w:val="21"/>
          <w:szCs w:val="21"/>
          <w:lang w:val="en-AU"/>
        </w:rPr>
      </w:pPr>
      <w:r w:rsidRPr="002B481B">
        <w:rPr>
          <w:rFonts w:ascii="Arial" w:hAnsi="Arial" w:cs="Arial"/>
          <w:sz w:val="21"/>
          <w:szCs w:val="21"/>
          <w:lang w:val="en-AU"/>
        </w:rPr>
        <w:t>Have no relatives/individual who can or are willing to pay for a funeral.</w:t>
      </w:r>
    </w:p>
    <w:p w14:paraId="04C76B34" w14:textId="77777777" w:rsidR="00F652F4" w:rsidRDefault="00F652F4" w:rsidP="00F652F4">
      <w:pPr>
        <w:autoSpaceDE w:val="0"/>
        <w:autoSpaceDN w:val="0"/>
        <w:adjustRightInd w:val="0"/>
        <w:jc w:val="both"/>
        <w:rPr>
          <w:rFonts w:ascii="Arial" w:hAnsi="Arial" w:cs="Arial"/>
          <w:sz w:val="21"/>
          <w:szCs w:val="21"/>
          <w:lang w:val="en-AU"/>
        </w:rPr>
      </w:pPr>
    </w:p>
    <w:p w14:paraId="53CAC180" w14:textId="0A0D7A27" w:rsidR="00F652F4" w:rsidRPr="00F652F4" w:rsidRDefault="00F652F4" w:rsidP="00F652F4">
      <w:pPr>
        <w:autoSpaceDE w:val="0"/>
        <w:autoSpaceDN w:val="0"/>
        <w:adjustRightInd w:val="0"/>
        <w:jc w:val="both"/>
        <w:rPr>
          <w:rFonts w:ascii="Arial" w:hAnsi="Arial" w:cs="Arial"/>
          <w:sz w:val="21"/>
          <w:szCs w:val="21"/>
          <w:lang w:val="en-AU"/>
        </w:rPr>
      </w:pPr>
      <w:r w:rsidRPr="00F652F4">
        <w:rPr>
          <w:rFonts w:ascii="Arial" w:hAnsi="Arial" w:cs="Arial"/>
          <w:sz w:val="21"/>
          <w:szCs w:val="21"/>
          <w:lang w:val="en-AU"/>
        </w:rPr>
        <w:t xml:space="preserve">If the deceased is known to have significant funds or assets in their estate (including superannuation), they are ineligible for the Funeral Assistance Scheme.  </w:t>
      </w:r>
      <w:r>
        <w:rPr>
          <w:rFonts w:ascii="Arial" w:hAnsi="Arial" w:cs="Arial"/>
          <w:sz w:val="21"/>
          <w:szCs w:val="21"/>
          <w:lang w:val="en-AU"/>
        </w:rPr>
        <w:t xml:space="preserve">Please contact </w:t>
      </w:r>
      <w:r w:rsidRPr="00F652F4">
        <w:rPr>
          <w:rFonts w:ascii="Arial" w:hAnsi="Arial" w:cs="Arial"/>
          <w:sz w:val="21"/>
          <w:szCs w:val="21"/>
          <w:lang w:val="en-AU"/>
        </w:rPr>
        <w:t>the Queensland Public Trustee, who will administer the estate and arrange a funeral from the estate proceeds.</w:t>
      </w:r>
    </w:p>
    <w:p w14:paraId="1C0EE85C" w14:textId="68475E16" w:rsidR="00F14C16" w:rsidRPr="002B481B" w:rsidRDefault="00F14C16" w:rsidP="00AC6C88">
      <w:pPr>
        <w:spacing w:after="0" w:line="240" w:lineRule="auto"/>
        <w:jc w:val="both"/>
        <w:rPr>
          <w:rFonts w:ascii="Arial" w:eastAsiaTheme="minorEastAsia" w:hAnsi="Arial" w:cs="Arial"/>
          <w:sz w:val="21"/>
          <w:szCs w:val="21"/>
          <w:lang w:val="en-AU"/>
        </w:rPr>
      </w:pPr>
    </w:p>
    <w:p w14:paraId="6FEA6CD5" w14:textId="32799C23" w:rsidR="000008E4" w:rsidRPr="002B481B" w:rsidRDefault="00661CA0" w:rsidP="00AC6C88">
      <w:pPr>
        <w:autoSpaceDE w:val="0"/>
        <w:autoSpaceDN w:val="0"/>
        <w:adjustRightInd w:val="0"/>
        <w:spacing w:after="0" w:line="240" w:lineRule="auto"/>
        <w:jc w:val="both"/>
        <w:rPr>
          <w:rFonts w:ascii="Arial" w:hAnsi="Arial" w:cs="Arial"/>
          <w:b/>
          <w:bCs/>
          <w:color w:val="000000" w:themeColor="text1"/>
          <w:sz w:val="21"/>
          <w:szCs w:val="21"/>
          <w:lang w:val="en-AU"/>
        </w:rPr>
      </w:pPr>
      <w:r w:rsidRPr="002B481B">
        <w:rPr>
          <w:rFonts w:ascii="Arial" w:hAnsi="Arial" w:cs="Arial"/>
          <w:b/>
          <w:bCs/>
          <w:color w:val="000000" w:themeColor="text1"/>
          <w:sz w:val="21"/>
          <w:szCs w:val="21"/>
          <w:lang w:val="en-AU"/>
        </w:rPr>
        <w:t>Am I able to complete an application as an Agency?</w:t>
      </w:r>
    </w:p>
    <w:p w14:paraId="3A5EA91A" w14:textId="77777777" w:rsidR="000008E4" w:rsidRPr="002B481B" w:rsidRDefault="000008E4" w:rsidP="00AC6C88">
      <w:pPr>
        <w:autoSpaceDE w:val="0"/>
        <w:autoSpaceDN w:val="0"/>
        <w:adjustRightInd w:val="0"/>
        <w:spacing w:after="0" w:line="240" w:lineRule="auto"/>
        <w:jc w:val="both"/>
        <w:rPr>
          <w:rFonts w:ascii="Arial" w:hAnsi="Arial" w:cs="Arial"/>
          <w:b/>
          <w:bCs/>
          <w:sz w:val="21"/>
          <w:szCs w:val="21"/>
          <w:lang w:val="en-AU"/>
        </w:rPr>
      </w:pPr>
    </w:p>
    <w:p w14:paraId="7D1D90E9" w14:textId="66180F68" w:rsidR="00661CA0" w:rsidRPr="002B481B" w:rsidRDefault="00661CA0" w:rsidP="00AC6C88">
      <w:pPr>
        <w:jc w:val="both"/>
        <w:rPr>
          <w:rFonts w:ascii="Arial" w:hAnsi="Arial" w:cs="Arial"/>
          <w:sz w:val="21"/>
          <w:szCs w:val="21"/>
        </w:rPr>
      </w:pPr>
      <w:bookmarkStart w:id="1" w:name="_Hlk86136590"/>
      <w:r w:rsidRPr="002B481B">
        <w:rPr>
          <w:rFonts w:ascii="Arial" w:hAnsi="Arial" w:cs="Arial"/>
          <w:sz w:val="21"/>
          <w:szCs w:val="21"/>
        </w:rPr>
        <w:t>Under the Scheme, the term Agency is used to differentiate between the application process for an individual (</w:t>
      </w:r>
      <w:r w:rsidR="002D4347">
        <w:rPr>
          <w:rFonts w:ascii="Arial" w:hAnsi="Arial" w:cs="Arial"/>
          <w:sz w:val="21"/>
          <w:szCs w:val="21"/>
        </w:rPr>
        <w:t>e.g.,</w:t>
      </w:r>
      <w:r w:rsidRPr="002B481B">
        <w:rPr>
          <w:rFonts w:ascii="Arial" w:hAnsi="Arial" w:cs="Arial"/>
          <w:sz w:val="21"/>
          <w:szCs w:val="21"/>
        </w:rPr>
        <w:t xml:space="preserve"> a family or friend of the deceased) and the application process for government/public bodies</w:t>
      </w:r>
      <w:r w:rsidR="00B17704" w:rsidRPr="002B481B">
        <w:rPr>
          <w:rFonts w:ascii="Arial" w:hAnsi="Arial" w:cs="Arial"/>
          <w:sz w:val="21"/>
          <w:szCs w:val="21"/>
        </w:rPr>
        <w:t xml:space="preserve"> (agencies)</w:t>
      </w:r>
      <w:r w:rsidRPr="002B481B">
        <w:rPr>
          <w:rFonts w:ascii="Arial" w:hAnsi="Arial" w:cs="Arial"/>
          <w:sz w:val="21"/>
          <w:szCs w:val="21"/>
        </w:rPr>
        <w:t xml:space="preserve">, such as the Queensland Police Service (QPS), Queensland Health (QH, usually social workers or mortuary managers), disability or aged care facilities, and </w:t>
      </w:r>
      <w:r w:rsidR="000E2466" w:rsidRPr="002B481B">
        <w:rPr>
          <w:rFonts w:ascii="Arial" w:hAnsi="Arial" w:cs="Arial"/>
          <w:sz w:val="21"/>
          <w:szCs w:val="21"/>
        </w:rPr>
        <w:t>Queensland</w:t>
      </w:r>
      <w:r w:rsidRPr="002B481B">
        <w:rPr>
          <w:rFonts w:ascii="Arial" w:hAnsi="Arial" w:cs="Arial"/>
          <w:sz w:val="21"/>
          <w:szCs w:val="21"/>
        </w:rPr>
        <w:t xml:space="preserve"> Public Trustee</w:t>
      </w:r>
      <w:r w:rsidR="000E2466" w:rsidRPr="002B481B">
        <w:rPr>
          <w:rFonts w:ascii="Arial" w:hAnsi="Arial" w:cs="Arial"/>
          <w:sz w:val="21"/>
          <w:szCs w:val="21"/>
        </w:rPr>
        <w:t xml:space="preserve"> (QPT)</w:t>
      </w:r>
      <w:r w:rsidRPr="002B481B">
        <w:rPr>
          <w:rFonts w:ascii="Arial" w:hAnsi="Arial" w:cs="Arial"/>
          <w:sz w:val="21"/>
          <w:szCs w:val="21"/>
        </w:rPr>
        <w:t xml:space="preserve">. </w:t>
      </w:r>
    </w:p>
    <w:p w14:paraId="145690EE" w14:textId="26306315" w:rsidR="00661CA0" w:rsidRPr="002B481B" w:rsidRDefault="00661CA0" w:rsidP="00AC6C88">
      <w:pPr>
        <w:jc w:val="both"/>
        <w:rPr>
          <w:rFonts w:ascii="Arial" w:hAnsi="Arial" w:cs="Arial"/>
          <w:sz w:val="21"/>
          <w:szCs w:val="21"/>
        </w:rPr>
      </w:pPr>
      <w:r w:rsidRPr="002B481B">
        <w:rPr>
          <w:rFonts w:ascii="Arial" w:hAnsi="Arial" w:cs="Arial"/>
          <w:sz w:val="21"/>
          <w:szCs w:val="21"/>
        </w:rPr>
        <w:t xml:space="preserve">Agencies may make an application on behalf of a deceased person where there is </w:t>
      </w:r>
      <w:r w:rsidRPr="002B481B">
        <w:rPr>
          <w:rFonts w:ascii="Arial" w:hAnsi="Arial" w:cs="Arial"/>
          <w:sz w:val="21"/>
          <w:szCs w:val="21"/>
          <w:u w:val="single"/>
        </w:rPr>
        <w:t>no next of kin willing or able</w:t>
      </w:r>
      <w:r w:rsidRPr="002B481B">
        <w:rPr>
          <w:rFonts w:ascii="Arial" w:hAnsi="Arial" w:cs="Arial"/>
          <w:sz w:val="21"/>
          <w:szCs w:val="21"/>
        </w:rPr>
        <w:t xml:space="preserve"> to make an application for them.</w:t>
      </w:r>
    </w:p>
    <w:p w14:paraId="1A5DC0E4" w14:textId="6897290B" w:rsidR="00661CA0" w:rsidRPr="002B481B" w:rsidRDefault="00661CA0" w:rsidP="00AC6C88">
      <w:pPr>
        <w:spacing w:after="0" w:line="240" w:lineRule="auto"/>
        <w:jc w:val="both"/>
        <w:rPr>
          <w:rFonts w:ascii="Arial" w:hAnsi="Arial" w:cs="Arial"/>
          <w:sz w:val="21"/>
          <w:szCs w:val="21"/>
          <w:lang w:val="en-AU"/>
        </w:rPr>
      </w:pPr>
      <w:r w:rsidRPr="002B481B">
        <w:rPr>
          <w:rFonts w:ascii="Arial" w:hAnsi="Arial" w:cs="Arial"/>
          <w:sz w:val="21"/>
          <w:szCs w:val="21"/>
        </w:rPr>
        <w:t xml:space="preserve">‘Agency’ does </w:t>
      </w:r>
      <w:r w:rsidRPr="002B481B">
        <w:rPr>
          <w:rFonts w:ascii="Arial" w:hAnsi="Arial" w:cs="Arial"/>
          <w:sz w:val="21"/>
          <w:szCs w:val="21"/>
          <w:u w:val="single"/>
        </w:rPr>
        <w:t>not</w:t>
      </w:r>
      <w:r w:rsidRPr="002B481B">
        <w:rPr>
          <w:rFonts w:ascii="Arial" w:hAnsi="Arial" w:cs="Arial"/>
          <w:sz w:val="21"/>
          <w:szCs w:val="21"/>
        </w:rPr>
        <w:t xml:space="preserve"> refer to the government contracted undertaker or any other funeral director (funeral companies are not eligible to make an application and should refer the matter to QPS).</w:t>
      </w:r>
    </w:p>
    <w:bookmarkEnd w:id="1"/>
    <w:p w14:paraId="1E9778F8" w14:textId="77777777" w:rsidR="00BD4D6F" w:rsidRPr="002B481B" w:rsidRDefault="00BD4D6F" w:rsidP="00AC6C88">
      <w:pPr>
        <w:autoSpaceDE w:val="0"/>
        <w:autoSpaceDN w:val="0"/>
        <w:adjustRightInd w:val="0"/>
        <w:spacing w:after="0" w:line="240" w:lineRule="auto"/>
        <w:jc w:val="both"/>
        <w:rPr>
          <w:rFonts w:ascii="Arial" w:hAnsi="Arial" w:cs="Arial"/>
          <w:sz w:val="21"/>
          <w:szCs w:val="21"/>
          <w:lang w:val="en-AU"/>
        </w:rPr>
      </w:pPr>
    </w:p>
    <w:p w14:paraId="4AE68CEB" w14:textId="321D06B7" w:rsidR="000008E4" w:rsidRPr="002B481B" w:rsidRDefault="00DC7876" w:rsidP="00AC6C88">
      <w:pPr>
        <w:autoSpaceDE w:val="0"/>
        <w:autoSpaceDN w:val="0"/>
        <w:adjustRightInd w:val="0"/>
        <w:spacing w:after="0" w:line="240" w:lineRule="auto"/>
        <w:jc w:val="both"/>
        <w:rPr>
          <w:rFonts w:ascii="Arial" w:hAnsi="Arial" w:cs="Arial"/>
          <w:sz w:val="21"/>
          <w:szCs w:val="21"/>
          <w:lang w:val="en-AU"/>
        </w:rPr>
      </w:pPr>
      <w:r w:rsidRPr="002B481B">
        <w:rPr>
          <w:rFonts w:ascii="Arial" w:hAnsi="Arial" w:cs="Arial"/>
          <w:b/>
          <w:bCs/>
          <w:sz w:val="21"/>
          <w:szCs w:val="21"/>
          <w:lang w:val="en-AU"/>
        </w:rPr>
        <w:t>Agency</w:t>
      </w:r>
      <w:r w:rsidR="000008E4" w:rsidRPr="002B481B">
        <w:rPr>
          <w:rFonts w:ascii="Arial" w:hAnsi="Arial" w:cs="Arial"/>
          <w:sz w:val="21"/>
          <w:szCs w:val="21"/>
          <w:lang w:val="en-AU"/>
        </w:rPr>
        <w:t xml:space="preserve"> applications</w:t>
      </w:r>
      <w:r w:rsidRPr="002B481B">
        <w:rPr>
          <w:rFonts w:ascii="Arial" w:hAnsi="Arial" w:cs="Arial"/>
          <w:sz w:val="21"/>
          <w:szCs w:val="21"/>
          <w:lang w:val="en-AU"/>
        </w:rPr>
        <w:t xml:space="preserve"> for</w:t>
      </w:r>
      <w:r w:rsidR="000008E4" w:rsidRPr="002B481B">
        <w:rPr>
          <w:rFonts w:ascii="Arial" w:hAnsi="Arial" w:cs="Arial"/>
          <w:sz w:val="21"/>
          <w:szCs w:val="21"/>
          <w:lang w:val="en-AU"/>
        </w:rPr>
        <w:t xml:space="preserve"> assistance </w:t>
      </w:r>
      <w:r w:rsidRPr="002B481B">
        <w:rPr>
          <w:rFonts w:ascii="Arial" w:hAnsi="Arial" w:cs="Arial"/>
          <w:i/>
          <w:iCs/>
          <w:sz w:val="21"/>
          <w:szCs w:val="21"/>
          <w:lang w:val="en-AU"/>
        </w:rPr>
        <w:t>may</w:t>
      </w:r>
      <w:r w:rsidR="000008E4" w:rsidRPr="002B481B">
        <w:rPr>
          <w:rFonts w:ascii="Arial" w:hAnsi="Arial" w:cs="Arial"/>
          <w:sz w:val="21"/>
          <w:szCs w:val="21"/>
          <w:lang w:val="en-AU"/>
        </w:rPr>
        <w:t xml:space="preserve"> be automatically declined in any one of </w:t>
      </w:r>
      <w:r w:rsidR="00FF44AB" w:rsidRPr="002B481B">
        <w:rPr>
          <w:rFonts w:ascii="Arial" w:hAnsi="Arial" w:cs="Arial"/>
          <w:sz w:val="21"/>
          <w:szCs w:val="21"/>
          <w:lang w:val="en-AU"/>
        </w:rPr>
        <w:t xml:space="preserve">the </w:t>
      </w:r>
      <w:r w:rsidR="000008E4" w:rsidRPr="002B481B">
        <w:rPr>
          <w:rFonts w:ascii="Arial" w:hAnsi="Arial" w:cs="Arial"/>
          <w:sz w:val="21"/>
          <w:szCs w:val="21"/>
          <w:lang w:val="en-AU"/>
        </w:rPr>
        <w:t>following circumstances:</w:t>
      </w:r>
    </w:p>
    <w:p w14:paraId="60F7C14D" w14:textId="77777777" w:rsidR="00DC7876" w:rsidRPr="002B481B" w:rsidRDefault="00DC7876" w:rsidP="00AC6C88">
      <w:pPr>
        <w:autoSpaceDE w:val="0"/>
        <w:autoSpaceDN w:val="0"/>
        <w:adjustRightInd w:val="0"/>
        <w:spacing w:after="0" w:line="240" w:lineRule="auto"/>
        <w:jc w:val="both"/>
        <w:rPr>
          <w:rFonts w:ascii="Arial" w:hAnsi="Arial" w:cs="Arial"/>
          <w:sz w:val="21"/>
          <w:szCs w:val="21"/>
          <w:lang w:val="en-AU"/>
        </w:rPr>
      </w:pPr>
    </w:p>
    <w:p w14:paraId="53A6009D" w14:textId="77777777" w:rsidR="003E4EFA" w:rsidRPr="002B481B" w:rsidRDefault="003E4EFA" w:rsidP="00AC6C88">
      <w:pPr>
        <w:pStyle w:val="ListParagraph"/>
        <w:numPr>
          <w:ilvl w:val="0"/>
          <w:numId w:val="4"/>
        </w:numPr>
        <w:autoSpaceDE w:val="0"/>
        <w:autoSpaceDN w:val="0"/>
        <w:adjustRightInd w:val="0"/>
        <w:jc w:val="both"/>
        <w:rPr>
          <w:rFonts w:ascii="Arial" w:hAnsi="Arial" w:cs="Arial"/>
          <w:sz w:val="21"/>
          <w:szCs w:val="21"/>
          <w:lang w:val="en-AU"/>
        </w:rPr>
      </w:pPr>
      <w:r w:rsidRPr="002B481B">
        <w:rPr>
          <w:rFonts w:ascii="Arial" w:hAnsi="Arial" w:cs="Arial"/>
          <w:sz w:val="21"/>
          <w:szCs w:val="21"/>
          <w:lang w:val="en-AU"/>
        </w:rPr>
        <w:t>Someone else has already applied (unless circumstances have significantly changed).</w:t>
      </w:r>
    </w:p>
    <w:p w14:paraId="22725DE1" w14:textId="77777777" w:rsidR="003E4EFA" w:rsidRPr="002B481B" w:rsidRDefault="003E4EFA" w:rsidP="00AC6C88">
      <w:pPr>
        <w:pStyle w:val="ListParagraph"/>
        <w:numPr>
          <w:ilvl w:val="0"/>
          <w:numId w:val="4"/>
        </w:numPr>
        <w:autoSpaceDE w:val="0"/>
        <w:autoSpaceDN w:val="0"/>
        <w:adjustRightInd w:val="0"/>
        <w:jc w:val="both"/>
        <w:rPr>
          <w:rFonts w:ascii="Arial" w:hAnsi="Arial" w:cs="Arial"/>
          <w:sz w:val="21"/>
          <w:szCs w:val="21"/>
          <w:lang w:val="en-AU"/>
        </w:rPr>
      </w:pPr>
      <w:r w:rsidRPr="002B481B">
        <w:rPr>
          <w:rFonts w:ascii="Arial" w:hAnsi="Arial" w:cs="Arial"/>
          <w:sz w:val="21"/>
          <w:szCs w:val="21"/>
          <w:lang w:val="en-AU"/>
        </w:rPr>
        <w:t>A funeral contract has already been signed.</w:t>
      </w:r>
    </w:p>
    <w:p w14:paraId="18884839" w14:textId="77777777" w:rsidR="003E4EFA" w:rsidRPr="002B481B" w:rsidRDefault="003E4EFA" w:rsidP="00AC6C88">
      <w:pPr>
        <w:pStyle w:val="ListParagraph"/>
        <w:numPr>
          <w:ilvl w:val="0"/>
          <w:numId w:val="4"/>
        </w:numPr>
        <w:autoSpaceDE w:val="0"/>
        <w:autoSpaceDN w:val="0"/>
        <w:adjustRightInd w:val="0"/>
        <w:jc w:val="both"/>
        <w:rPr>
          <w:rFonts w:ascii="Arial" w:hAnsi="Arial" w:cs="Arial"/>
          <w:sz w:val="21"/>
          <w:szCs w:val="21"/>
          <w:lang w:val="en-AU"/>
        </w:rPr>
      </w:pPr>
      <w:r w:rsidRPr="002B481B">
        <w:rPr>
          <w:rFonts w:ascii="Arial" w:hAnsi="Arial" w:cs="Arial"/>
          <w:sz w:val="21"/>
          <w:szCs w:val="21"/>
          <w:lang w:val="en-AU"/>
        </w:rPr>
        <w:t>The deceased had superannuation, life insurance, a funeral plan, or enough funds in their estate to cover costs.</w:t>
      </w:r>
    </w:p>
    <w:p w14:paraId="3886785A" w14:textId="77777777" w:rsidR="00DC7876" w:rsidRPr="002B481B" w:rsidRDefault="00DC7876" w:rsidP="00AC6C88">
      <w:pPr>
        <w:autoSpaceDE w:val="0"/>
        <w:autoSpaceDN w:val="0"/>
        <w:adjustRightInd w:val="0"/>
        <w:spacing w:after="0" w:line="240" w:lineRule="auto"/>
        <w:jc w:val="both"/>
        <w:rPr>
          <w:rFonts w:ascii="Arial" w:hAnsi="Arial" w:cs="Arial"/>
          <w:sz w:val="21"/>
          <w:szCs w:val="21"/>
          <w:lang w:val="en-AU"/>
        </w:rPr>
      </w:pPr>
    </w:p>
    <w:p w14:paraId="0DEB87E7" w14:textId="4F1676CC" w:rsidR="00FD5AB4" w:rsidRPr="002B481B" w:rsidRDefault="00FD5AB4" w:rsidP="00AC6C88">
      <w:pPr>
        <w:autoSpaceDE w:val="0"/>
        <w:autoSpaceDN w:val="0"/>
        <w:adjustRightInd w:val="0"/>
        <w:spacing w:after="0" w:line="240" w:lineRule="auto"/>
        <w:jc w:val="both"/>
        <w:rPr>
          <w:rFonts w:ascii="Arial" w:hAnsi="Arial" w:cs="Arial"/>
          <w:sz w:val="21"/>
          <w:szCs w:val="21"/>
          <w:lang w:val="en-AU"/>
        </w:rPr>
      </w:pPr>
      <w:r w:rsidRPr="002B481B">
        <w:rPr>
          <w:rFonts w:ascii="Arial" w:hAnsi="Arial" w:cs="Arial"/>
          <w:b/>
          <w:bCs/>
          <w:sz w:val="21"/>
          <w:szCs w:val="21"/>
          <w:lang w:val="en-AU"/>
        </w:rPr>
        <w:t>Agency</w:t>
      </w:r>
      <w:r w:rsidRPr="002B481B">
        <w:rPr>
          <w:rFonts w:ascii="Arial" w:hAnsi="Arial" w:cs="Arial"/>
          <w:sz w:val="21"/>
          <w:szCs w:val="21"/>
          <w:lang w:val="en-AU"/>
        </w:rPr>
        <w:t xml:space="preserve"> applica</w:t>
      </w:r>
      <w:r w:rsidR="00F652F4">
        <w:rPr>
          <w:rFonts w:ascii="Arial" w:hAnsi="Arial" w:cs="Arial"/>
          <w:sz w:val="21"/>
          <w:szCs w:val="21"/>
          <w:lang w:val="en-AU"/>
        </w:rPr>
        <w:t>nts</w:t>
      </w:r>
      <w:r w:rsidRPr="002B481B">
        <w:rPr>
          <w:rFonts w:ascii="Arial" w:hAnsi="Arial" w:cs="Arial"/>
          <w:sz w:val="21"/>
          <w:szCs w:val="21"/>
          <w:lang w:val="en-AU"/>
        </w:rPr>
        <w:t xml:space="preserve"> are not entitled to collect the deceased’s ashes after the funeral service</w:t>
      </w:r>
      <w:r w:rsidR="009E3878" w:rsidRPr="00E7133D">
        <w:rPr>
          <w:rFonts w:ascii="Arial" w:hAnsi="Arial" w:cs="Arial"/>
          <w:sz w:val="21"/>
          <w:szCs w:val="21"/>
          <w:lang w:val="en-AU"/>
        </w:rPr>
        <w:t xml:space="preserve">. A next of kin may request the ashes at a later date, </w:t>
      </w:r>
      <w:r w:rsidR="00B17704" w:rsidRPr="00E7133D">
        <w:rPr>
          <w:rFonts w:ascii="Arial" w:hAnsi="Arial" w:cs="Arial"/>
          <w:sz w:val="21"/>
          <w:szCs w:val="21"/>
          <w:lang w:val="en-AU"/>
        </w:rPr>
        <w:t xml:space="preserve">however </w:t>
      </w:r>
      <w:r w:rsidR="009E3878" w:rsidRPr="00E7133D">
        <w:rPr>
          <w:rFonts w:ascii="Arial" w:hAnsi="Arial" w:cs="Arial"/>
          <w:sz w:val="21"/>
          <w:szCs w:val="21"/>
          <w:lang w:val="en-AU"/>
        </w:rPr>
        <w:t xml:space="preserve">they will be required to show </w:t>
      </w:r>
      <w:r w:rsidR="009E3878" w:rsidRPr="006861BA">
        <w:rPr>
          <w:rFonts w:ascii="Arial" w:hAnsi="Arial" w:cs="Arial"/>
          <w:sz w:val="21"/>
          <w:szCs w:val="21"/>
          <w:lang w:val="en-AU"/>
        </w:rPr>
        <w:t>their financial information to CCQ to determine their eligibility to obtain the ashes</w:t>
      </w:r>
      <w:r w:rsidRPr="006861BA">
        <w:rPr>
          <w:rFonts w:ascii="Arial" w:hAnsi="Arial" w:cs="Arial"/>
          <w:sz w:val="21"/>
          <w:szCs w:val="21"/>
          <w:lang w:val="en-AU"/>
        </w:rPr>
        <w:t xml:space="preserve">. Any requests </w:t>
      </w:r>
      <w:r w:rsidR="00E7133D" w:rsidRPr="00E7133D">
        <w:rPr>
          <w:rFonts w:ascii="Arial" w:hAnsi="Arial" w:cs="Arial"/>
          <w:sz w:val="21"/>
          <w:szCs w:val="21"/>
          <w:lang w:val="en-AU"/>
        </w:rPr>
        <w:t xml:space="preserve">received by an agency applicant </w:t>
      </w:r>
      <w:r w:rsidRPr="00E7133D">
        <w:rPr>
          <w:rFonts w:ascii="Arial" w:hAnsi="Arial" w:cs="Arial"/>
          <w:sz w:val="21"/>
          <w:szCs w:val="21"/>
          <w:lang w:val="en-AU"/>
        </w:rPr>
        <w:t xml:space="preserve">are to be directed to </w:t>
      </w:r>
      <w:r w:rsidR="002D4347">
        <w:rPr>
          <w:rFonts w:ascii="Arial" w:hAnsi="Arial" w:cs="Arial"/>
          <w:sz w:val="21"/>
          <w:szCs w:val="21"/>
          <w:lang w:val="en-AU"/>
        </w:rPr>
        <w:t>CCQ</w:t>
      </w:r>
      <w:r w:rsidR="00B17704" w:rsidRPr="00E7133D">
        <w:rPr>
          <w:rFonts w:ascii="Arial" w:hAnsi="Arial" w:cs="Arial"/>
          <w:sz w:val="21"/>
          <w:szCs w:val="21"/>
          <w:lang w:val="en-AU"/>
        </w:rPr>
        <w:t xml:space="preserve"> at </w:t>
      </w:r>
      <w:hyperlink r:id="rId12" w:history="1">
        <w:r w:rsidR="00241D01" w:rsidRPr="00E7133D">
          <w:rPr>
            <w:rStyle w:val="Hyperlink"/>
            <w:rFonts w:ascii="Arial" w:hAnsi="Arial" w:cs="Arial"/>
            <w:sz w:val="21"/>
            <w:szCs w:val="21"/>
            <w:lang w:val="en-AU"/>
          </w:rPr>
          <w:t>FuneralAssistance@justice.qld.gov.au</w:t>
        </w:r>
      </w:hyperlink>
      <w:r w:rsidR="00181251" w:rsidRPr="002B481B">
        <w:rPr>
          <w:rFonts w:ascii="Arial" w:hAnsi="Arial" w:cs="Arial"/>
          <w:sz w:val="21"/>
          <w:szCs w:val="21"/>
          <w:lang w:val="en-AU"/>
        </w:rPr>
        <w:t>.</w:t>
      </w:r>
    </w:p>
    <w:p w14:paraId="26EFF839" w14:textId="77777777" w:rsidR="00FD5AB4" w:rsidRPr="002B481B" w:rsidRDefault="00FD5AB4" w:rsidP="00AC6C88">
      <w:pPr>
        <w:autoSpaceDE w:val="0"/>
        <w:autoSpaceDN w:val="0"/>
        <w:adjustRightInd w:val="0"/>
        <w:spacing w:after="0" w:line="240" w:lineRule="auto"/>
        <w:jc w:val="both"/>
        <w:rPr>
          <w:rFonts w:ascii="Arial" w:hAnsi="Arial" w:cs="Arial"/>
          <w:color w:val="002060"/>
          <w:sz w:val="21"/>
          <w:szCs w:val="21"/>
          <w:lang w:val="en-AU"/>
        </w:rPr>
      </w:pPr>
    </w:p>
    <w:p w14:paraId="7E3FD896" w14:textId="77777777" w:rsidR="003E4EFA" w:rsidRPr="002B481B" w:rsidRDefault="003E4EFA" w:rsidP="00AC6C88">
      <w:pPr>
        <w:autoSpaceDE w:val="0"/>
        <w:autoSpaceDN w:val="0"/>
        <w:adjustRightInd w:val="0"/>
        <w:spacing w:after="0" w:line="240" w:lineRule="auto"/>
        <w:jc w:val="both"/>
        <w:rPr>
          <w:rFonts w:ascii="Arial" w:hAnsi="Arial" w:cs="Arial"/>
          <w:b/>
          <w:bCs/>
          <w:sz w:val="21"/>
          <w:szCs w:val="21"/>
          <w:lang w:val="en-AU"/>
        </w:rPr>
      </w:pPr>
      <w:r w:rsidRPr="002B481B">
        <w:rPr>
          <w:rFonts w:ascii="Arial" w:hAnsi="Arial" w:cs="Arial"/>
          <w:b/>
          <w:bCs/>
          <w:sz w:val="21"/>
          <w:szCs w:val="21"/>
          <w:lang w:val="en-AU"/>
        </w:rPr>
        <w:t>Repayment of Costs:</w:t>
      </w:r>
    </w:p>
    <w:p w14:paraId="7264E069" w14:textId="77777777" w:rsidR="003E4EFA" w:rsidRPr="002B481B" w:rsidRDefault="003E4EFA" w:rsidP="00AC6C88">
      <w:pPr>
        <w:autoSpaceDE w:val="0"/>
        <w:autoSpaceDN w:val="0"/>
        <w:adjustRightInd w:val="0"/>
        <w:spacing w:after="0" w:line="240" w:lineRule="auto"/>
        <w:jc w:val="both"/>
        <w:rPr>
          <w:rFonts w:ascii="Arial" w:hAnsi="Arial" w:cs="Arial"/>
          <w:b/>
          <w:bCs/>
          <w:sz w:val="21"/>
          <w:szCs w:val="21"/>
          <w:lang w:val="en-AU"/>
        </w:rPr>
      </w:pPr>
    </w:p>
    <w:p w14:paraId="230207F8" w14:textId="2BD84BF9" w:rsidR="003E4EFA" w:rsidRPr="002B481B" w:rsidRDefault="003E4EFA" w:rsidP="00AC6C88">
      <w:pPr>
        <w:autoSpaceDE w:val="0"/>
        <w:autoSpaceDN w:val="0"/>
        <w:adjustRightInd w:val="0"/>
        <w:spacing w:after="0" w:line="240" w:lineRule="auto"/>
        <w:jc w:val="both"/>
        <w:rPr>
          <w:rFonts w:ascii="Arial" w:hAnsi="Arial" w:cs="Arial"/>
          <w:sz w:val="21"/>
          <w:szCs w:val="21"/>
          <w:lang w:val="en-AU"/>
        </w:rPr>
      </w:pPr>
      <w:r w:rsidRPr="002B481B">
        <w:rPr>
          <w:rFonts w:ascii="Arial" w:hAnsi="Arial" w:cs="Arial"/>
          <w:sz w:val="21"/>
          <w:szCs w:val="21"/>
          <w:lang w:val="en-AU"/>
        </w:rPr>
        <w:t xml:space="preserve">If the deceased’s estate has funds, </w:t>
      </w:r>
      <w:r w:rsidR="002D4347">
        <w:rPr>
          <w:rFonts w:ascii="Arial" w:hAnsi="Arial" w:cs="Arial"/>
          <w:sz w:val="21"/>
          <w:szCs w:val="21"/>
          <w:lang w:val="en-AU"/>
        </w:rPr>
        <w:t>the Department</w:t>
      </w:r>
      <w:r w:rsidR="002D4347" w:rsidRPr="002B481B">
        <w:rPr>
          <w:rFonts w:ascii="Arial" w:hAnsi="Arial" w:cs="Arial"/>
          <w:sz w:val="21"/>
          <w:szCs w:val="21"/>
          <w:lang w:val="en-AU"/>
        </w:rPr>
        <w:t xml:space="preserve"> </w:t>
      </w:r>
      <w:r w:rsidRPr="002B481B">
        <w:rPr>
          <w:rFonts w:ascii="Arial" w:hAnsi="Arial" w:cs="Arial"/>
          <w:sz w:val="21"/>
          <w:szCs w:val="21"/>
          <w:lang w:val="en-AU"/>
        </w:rPr>
        <w:t>can recover the cost of the funeral services provided.</w:t>
      </w:r>
    </w:p>
    <w:p w14:paraId="1FF87742" w14:textId="77777777" w:rsidR="003E4EFA" w:rsidRPr="002B481B" w:rsidRDefault="003E4EFA" w:rsidP="00AC6C88">
      <w:pPr>
        <w:autoSpaceDE w:val="0"/>
        <w:autoSpaceDN w:val="0"/>
        <w:adjustRightInd w:val="0"/>
        <w:spacing w:after="0" w:line="240" w:lineRule="auto"/>
        <w:jc w:val="both"/>
        <w:rPr>
          <w:rFonts w:ascii="Arial" w:hAnsi="Arial" w:cs="Arial"/>
          <w:sz w:val="21"/>
          <w:szCs w:val="21"/>
          <w:lang w:val="en-AU"/>
        </w:rPr>
      </w:pPr>
    </w:p>
    <w:p w14:paraId="1A03E15E" w14:textId="77777777" w:rsidR="003E4EFA" w:rsidRPr="002B481B" w:rsidRDefault="003E4EFA" w:rsidP="00AC6C88">
      <w:pPr>
        <w:autoSpaceDE w:val="0"/>
        <w:autoSpaceDN w:val="0"/>
        <w:adjustRightInd w:val="0"/>
        <w:spacing w:after="0" w:line="240" w:lineRule="auto"/>
        <w:jc w:val="both"/>
        <w:rPr>
          <w:rFonts w:ascii="Arial" w:hAnsi="Arial" w:cs="Arial"/>
          <w:b/>
          <w:bCs/>
          <w:sz w:val="21"/>
          <w:szCs w:val="21"/>
          <w:lang w:val="en-AU"/>
        </w:rPr>
      </w:pPr>
      <w:r w:rsidRPr="002B481B">
        <w:rPr>
          <w:rFonts w:ascii="Arial" w:hAnsi="Arial" w:cs="Arial"/>
          <w:b/>
          <w:bCs/>
          <w:sz w:val="21"/>
          <w:szCs w:val="21"/>
          <w:lang w:val="en-AU"/>
        </w:rPr>
        <w:t>What the Scheme Covers:</w:t>
      </w:r>
    </w:p>
    <w:p w14:paraId="21E98414" w14:textId="77777777" w:rsidR="003E4EFA" w:rsidRPr="002B481B" w:rsidRDefault="003E4EFA" w:rsidP="00AC6C88">
      <w:pPr>
        <w:autoSpaceDE w:val="0"/>
        <w:autoSpaceDN w:val="0"/>
        <w:adjustRightInd w:val="0"/>
        <w:spacing w:after="0" w:line="240" w:lineRule="auto"/>
        <w:jc w:val="both"/>
        <w:rPr>
          <w:rFonts w:ascii="Arial" w:hAnsi="Arial" w:cs="Arial"/>
          <w:b/>
          <w:bCs/>
          <w:sz w:val="21"/>
          <w:szCs w:val="21"/>
          <w:lang w:val="en-AU"/>
        </w:rPr>
      </w:pPr>
    </w:p>
    <w:p w14:paraId="167CBE32" w14:textId="77777777" w:rsidR="003E4EFA" w:rsidRPr="002B481B" w:rsidRDefault="003E4EFA" w:rsidP="00AC6C88">
      <w:pPr>
        <w:pStyle w:val="ListParagraph"/>
        <w:numPr>
          <w:ilvl w:val="0"/>
          <w:numId w:val="34"/>
        </w:numPr>
        <w:autoSpaceDE w:val="0"/>
        <w:autoSpaceDN w:val="0"/>
        <w:adjustRightInd w:val="0"/>
        <w:jc w:val="both"/>
        <w:rPr>
          <w:rFonts w:ascii="Arial" w:hAnsi="Arial" w:cs="Arial"/>
          <w:sz w:val="21"/>
          <w:szCs w:val="21"/>
          <w:lang w:val="en-AU"/>
        </w:rPr>
      </w:pPr>
      <w:r w:rsidRPr="002B481B">
        <w:rPr>
          <w:rFonts w:ascii="Arial" w:hAnsi="Arial" w:cs="Arial"/>
          <w:sz w:val="21"/>
          <w:szCs w:val="21"/>
          <w:lang w:val="en-AU"/>
        </w:rPr>
        <w:t>Transport of the deceased within the local area.</w:t>
      </w:r>
    </w:p>
    <w:p w14:paraId="4A995037" w14:textId="77777777" w:rsidR="003E4EFA" w:rsidRPr="002B481B" w:rsidRDefault="003E4EFA" w:rsidP="00AC6C88">
      <w:pPr>
        <w:pStyle w:val="ListParagraph"/>
        <w:numPr>
          <w:ilvl w:val="0"/>
          <w:numId w:val="34"/>
        </w:numPr>
        <w:autoSpaceDE w:val="0"/>
        <w:autoSpaceDN w:val="0"/>
        <w:adjustRightInd w:val="0"/>
        <w:jc w:val="both"/>
        <w:rPr>
          <w:rFonts w:ascii="Arial" w:hAnsi="Arial" w:cs="Arial"/>
          <w:sz w:val="21"/>
          <w:szCs w:val="21"/>
          <w:lang w:val="en-AU"/>
        </w:rPr>
      </w:pPr>
      <w:r w:rsidRPr="002B481B">
        <w:rPr>
          <w:rFonts w:ascii="Arial" w:hAnsi="Arial" w:cs="Arial"/>
          <w:sz w:val="21"/>
          <w:szCs w:val="21"/>
          <w:lang w:val="en-AU"/>
        </w:rPr>
        <w:t>A basic coffin or one suitable for larger individuals (over 150kg if required).</w:t>
      </w:r>
    </w:p>
    <w:p w14:paraId="76A735D4" w14:textId="77777777" w:rsidR="003E4EFA" w:rsidRPr="002B481B" w:rsidRDefault="003E4EFA" w:rsidP="00AC6C88">
      <w:pPr>
        <w:pStyle w:val="ListParagraph"/>
        <w:numPr>
          <w:ilvl w:val="0"/>
          <w:numId w:val="34"/>
        </w:numPr>
        <w:autoSpaceDE w:val="0"/>
        <w:autoSpaceDN w:val="0"/>
        <w:adjustRightInd w:val="0"/>
        <w:jc w:val="both"/>
        <w:rPr>
          <w:rFonts w:ascii="Arial" w:hAnsi="Arial" w:cs="Arial"/>
          <w:sz w:val="21"/>
          <w:szCs w:val="21"/>
          <w:lang w:val="en-AU"/>
        </w:rPr>
      </w:pPr>
      <w:r w:rsidRPr="002B481B">
        <w:rPr>
          <w:rFonts w:ascii="Arial" w:hAnsi="Arial" w:cs="Arial"/>
          <w:sz w:val="21"/>
          <w:szCs w:val="21"/>
          <w:lang w:val="en-AU"/>
        </w:rPr>
        <w:t>A white calico shroud if no clothing is provided.</w:t>
      </w:r>
    </w:p>
    <w:p w14:paraId="07C8FCC8" w14:textId="77777777" w:rsidR="003E4EFA" w:rsidRPr="002B481B" w:rsidRDefault="003E4EFA" w:rsidP="00AC6C88">
      <w:pPr>
        <w:pStyle w:val="ListParagraph"/>
        <w:numPr>
          <w:ilvl w:val="0"/>
          <w:numId w:val="34"/>
        </w:numPr>
        <w:autoSpaceDE w:val="0"/>
        <w:autoSpaceDN w:val="0"/>
        <w:adjustRightInd w:val="0"/>
        <w:jc w:val="both"/>
        <w:rPr>
          <w:rFonts w:ascii="Arial" w:hAnsi="Arial" w:cs="Arial"/>
          <w:sz w:val="21"/>
          <w:szCs w:val="21"/>
          <w:lang w:val="en-AU"/>
        </w:rPr>
      </w:pPr>
      <w:r w:rsidRPr="002B481B">
        <w:rPr>
          <w:rFonts w:ascii="Arial" w:hAnsi="Arial" w:cs="Arial"/>
          <w:sz w:val="21"/>
          <w:szCs w:val="21"/>
          <w:lang w:val="en-AU"/>
        </w:rPr>
        <w:t>Registration of the death.</w:t>
      </w:r>
    </w:p>
    <w:p w14:paraId="5164887D" w14:textId="2E1927E4" w:rsidR="003E4EFA" w:rsidRPr="002B481B" w:rsidRDefault="003E4EFA" w:rsidP="00AC6C88">
      <w:pPr>
        <w:pStyle w:val="ListParagraph"/>
        <w:numPr>
          <w:ilvl w:val="0"/>
          <w:numId w:val="34"/>
        </w:numPr>
        <w:autoSpaceDE w:val="0"/>
        <w:autoSpaceDN w:val="0"/>
        <w:adjustRightInd w:val="0"/>
        <w:jc w:val="both"/>
        <w:rPr>
          <w:rFonts w:ascii="Arial" w:hAnsi="Arial" w:cs="Arial"/>
          <w:sz w:val="21"/>
          <w:szCs w:val="21"/>
          <w:lang w:val="en-AU"/>
        </w:rPr>
      </w:pPr>
      <w:r w:rsidRPr="002B481B">
        <w:rPr>
          <w:rFonts w:ascii="Arial" w:hAnsi="Arial" w:cs="Arial"/>
          <w:sz w:val="21"/>
          <w:szCs w:val="21"/>
          <w:lang w:val="en-AU"/>
        </w:rPr>
        <w:t xml:space="preserve">A simple funeral service </w:t>
      </w:r>
      <w:r w:rsidR="00A70096">
        <w:rPr>
          <w:rFonts w:ascii="Arial" w:hAnsi="Arial" w:cs="Arial"/>
          <w:sz w:val="21"/>
          <w:szCs w:val="21"/>
          <w:lang w:val="en-AU"/>
        </w:rPr>
        <w:t xml:space="preserve">performed by the funeral director </w:t>
      </w:r>
      <w:r w:rsidRPr="002B481B">
        <w:rPr>
          <w:rFonts w:ascii="Arial" w:hAnsi="Arial" w:cs="Arial"/>
          <w:sz w:val="21"/>
          <w:szCs w:val="21"/>
          <w:lang w:val="en-AU"/>
        </w:rPr>
        <w:t>at a crematorium or graveside (if requested).</w:t>
      </w:r>
    </w:p>
    <w:p w14:paraId="18D50B0A" w14:textId="6F26027B" w:rsidR="003E4EFA" w:rsidRPr="002B481B" w:rsidRDefault="003E4EFA" w:rsidP="00AC6C88">
      <w:pPr>
        <w:autoSpaceDE w:val="0"/>
        <w:autoSpaceDN w:val="0"/>
        <w:adjustRightInd w:val="0"/>
        <w:spacing w:after="0" w:line="240" w:lineRule="auto"/>
        <w:jc w:val="both"/>
        <w:rPr>
          <w:rFonts w:ascii="Arial" w:hAnsi="Arial" w:cs="Arial"/>
          <w:b/>
          <w:bCs/>
          <w:sz w:val="21"/>
          <w:szCs w:val="21"/>
          <w:lang w:val="en-AU"/>
        </w:rPr>
      </w:pPr>
      <w:r w:rsidRPr="002B481B">
        <w:rPr>
          <w:rFonts w:ascii="Arial" w:hAnsi="Arial" w:cs="Arial"/>
          <w:b/>
          <w:bCs/>
          <w:sz w:val="21"/>
          <w:szCs w:val="21"/>
          <w:lang w:val="en-AU"/>
        </w:rPr>
        <w:lastRenderedPageBreak/>
        <w:t>Limitations of the Scheme:</w:t>
      </w:r>
    </w:p>
    <w:p w14:paraId="40153A20" w14:textId="77777777" w:rsidR="003E4EFA" w:rsidRPr="002B481B" w:rsidRDefault="003E4EFA" w:rsidP="00AC6C88">
      <w:pPr>
        <w:autoSpaceDE w:val="0"/>
        <w:autoSpaceDN w:val="0"/>
        <w:adjustRightInd w:val="0"/>
        <w:spacing w:after="0" w:line="240" w:lineRule="auto"/>
        <w:jc w:val="both"/>
        <w:rPr>
          <w:rFonts w:ascii="Arial" w:hAnsi="Arial" w:cs="Arial"/>
          <w:b/>
          <w:bCs/>
          <w:sz w:val="21"/>
          <w:szCs w:val="21"/>
          <w:lang w:val="en-AU"/>
        </w:rPr>
      </w:pPr>
    </w:p>
    <w:p w14:paraId="0963C002" w14:textId="77777777" w:rsidR="003E4EFA" w:rsidRPr="002B481B" w:rsidRDefault="003E4EFA" w:rsidP="00AC6C88">
      <w:pPr>
        <w:pStyle w:val="ListParagraph"/>
        <w:numPr>
          <w:ilvl w:val="0"/>
          <w:numId w:val="35"/>
        </w:numPr>
        <w:autoSpaceDE w:val="0"/>
        <w:autoSpaceDN w:val="0"/>
        <w:adjustRightInd w:val="0"/>
        <w:jc w:val="both"/>
        <w:rPr>
          <w:rFonts w:ascii="Arial" w:hAnsi="Arial" w:cs="Arial"/>
          <w:sz w:val="21"/>
          <w:szCs w:val="21"/>
          <w:lang w:val="en-AU"/>
        </w:rPr>
      </w:pPr>
      <w:r w:rsidRPr="002B481B">
        <w:rPr>
          <w:rFonts w:ascii="Arial" w:hAnsi="Arial" w:cs="Arial"/>
          <w:sz w:val="21"/>
          <w:szCs w:val="21"/>
          <w:lang w:val="en-AU"/>
        </w:rPr>
        <w:t>You cannot choose the funeral’s location or the funeral director.</w:t>
      </w:r>
    </w:p>
    <w:p w14:paraId="52C9D329" w14:textId="77777777" w:rsidR="003E4EFA" w:rsidRPr="002B481B" w:rsidRDefault="003E4EFA" w:rsidP="00AC6C88">
      <w:pPr>
        <w:pStyle w:val="ListParagraph"/>
        <w:numPr>
          <w:ilvl w:val="0"/>
          <w:numId w:val="35"/>
        </w:numPr>
        <w:autoSpaceDE w:val="0"/>
        <w:autoSpaceDN w:val="0"/>
        <w:adjustRightInd w:val="0"/>
        <w:jc w:val="both"/>
        <w:rPr>
          <w:rFonts w:ascii="Arial" w:hAnsi="Arial" w:cs="Arial"/>
          <w:sz w:val="21"/>
          <w:szCs w:val="21"/>
          <w:lang w:val="en-AU"/>
        </w:rPr>
      </w:pPr>
      <w:r w:rsidRPr="002B481B">
        <w:rPr>
          <w:rFonts w:ascii="Arial" w:hAnsi="Arial" w:cs="Arial"/>
          <w:sz w:val="21"/>
          <w:szCs w:val="21"/>
          <w:lang w:val="en-AU"/>
        </w:rPr>
        <w:t>Cremation is standard unless burial is specifically requested.</w:t>
      </w:r>
    </w:p>
    <w:p w14:paraId="23B69BD8" w14:textId="76FF55E5" w:rsidR="003E4EFA" w:rsidRPr="002B481B" w:rsidRDefault="008121BA" w:rsidP="00AC6C88">
      <w:pPr>
        <w:pStyle w:val="ListParagraph"/>
        <w:numPr>
          <w:ilvl w:val="0"/>
          <w:numId w:val="35"/>
        </w:numPr>
        <w:autoSpaceDE w:val="0"/>
        <w:autoSpaceDN w:val="0"/>
        <w:adjustRightInd w:val="0"/>
        <w:jc w:val="both"/>
        <w:rPr>
          <w:rFonts w:ascii="Arial" w:hAnsi="Arial" w:cs="Arial"/>
          <w:sz w:val="21"/>
          <w:szCs w:val="21"/>
          <w:lang w:val="en-AU"/>
        </w:rPr>
      </w:pPr>
      <w:r w:rsidRPr="002B481B">
        <w:rPr>
          <w:rFonts w:ascii="Arial" w:hAnsi="Arial" w:cs="Arial"/>
          <w:sz w:val="21"/>
          <w:szCs w:val="21"/>
          <w:lang w:val="en-AU"/>
        </w:rPr>
        <w:t>A</w:t>
      </w:r>
      <w:r w:rsidR="003E4EFA" w:rsidRPr="002B481B">
        <w:rPr>
          <w:rFonts w:ascii="Arial" w:hAnsi="Arial" w:cs="Arial"/>
          <w:sz w:val="21"/>
          <w:szCs w:val="21"/>
          <w:lang w:val="en-AU"/>
        </w:rPr>
        <w:t>shes will be stored for up to 12 months before disposal.</w:t>
      </w:r>
    </w:p>
    <w:p w14:paraId="2F85800B" w14:textId="5C1D8DCC" w:rsidR="003E4EFA" w:rsidRPr="002B481B" w:rsidRDefault="003E4EFA" w:rsidP="00AC6C88">
      <w:pPr>
        <w:pStyle w:val="ListParagraph"/>
        <w:numPr>
          <w:ilvl w:val="0"/>
          <w:numId w:val="35"/>
        </w:numPr>
        <w:autoSpaceDE w:val="0"/>
        <w:autoSpaceDN w:val="0"/>
        <w:adjustRightInd w:val="0"/>
        <w:jc w:val="both"/>
        <w:rPr>
          <w:rFonts w:ascii="Arial" w:hAnsi="Arial" w:cs="Arial"/>
          <w:sz w:val="21"/>
          <w:szCs w:val="21"/>
          <w:lang w:val="en-AU"/>
        </w:rPr>
      </w:pPr>
      <w:r w:rsidRPr="002B481B">
        <w:rPr>
          <w:rFonts w:ascii="Arial" w:hAnsi="Arial" w:cs="Arial"/>
          <w:sz w:val="21"/>
          <w:szCs w:val="21"/>
          <w:lang w:val="en-AU"/>
        </w:rPr>
        <w:t>No upgraded services are allowed.</w:t>
      </w:r>
      <w:r w:rsidR="00725537">
        <w:rPr>
          <w:rFonts w:ascii="Arial" w:hAnsi="Arial" w:cs="Arial"/>
          <w:sz w:val="21"/>
          <w:szCs w:val="21"/>
          <w:lang w:val="en-AU"/>
        </w:rPr>
        <w:t xml:space="preserve"> </w:t>
      </w:r>
    </w:p>
    <w:p w14:paraId="2F8DDFEB" w14:textId="77777777" w:rsidR="003E4EFA" w:rsidRPr="002B481B" w:rsidRDefault="003E4EFA" w:rsidP="00AC6C88">
      <w:pPr>
        <w:pStyle w:val="ListParagraph"/>
        <w:numPr>
          <w:ilvl w:val="0"/>
          <w:numId w:val="35"/>
        </w:numPr>
        <w:autoSpaceDE w:val="0"/>
        <w:autoSpaceDN w:val="0"/>
        <w:adjustRightInd w:val="0"/>
        <w:jc w:val="both"/>
        <w:rPr>
          <w:rFonts w:ascii="Arial" w:hAnsi="Arial" w:cs="Arial"/>
          <w:sz w:val="21"/>
          <w:szCs w:val="21"/>
          <w:lang w:val="en-AU"/>
        </w:rPr>
      </w:pPr>
      <w:r w:rsidRPr="002B481B">
        <w:rPr>
          <w:rFonts w:ascii="Arial" w:hAnsi="Arial" w:cs="Arial"/>
          <w:sz w:val="21"/>
          <w:szCs w:val="21"/>
          <w:lang w:val="en-AU"/>
        </w:rPr>
        <w:t>Up to four people may be buried in the same government plot, and no headstones or memorials are permitted.</w:t>
      </w:r>
    </w:p>
    <w:p w14:paraId="087064DC" w14:textId="77777777" w:rsidR="003E4EFA" w:rsidRPr="002B481B" w:rsidRDefault="003E4EFA" w:rsidP="00AC6C88">
      <w:pPr>
        <w:spacing w:after="0" w:line="240" w:lineRule="auto"/>
        <w:jc w:val="both"/>
        <w:rPr>
          <w:rFonts w:ascii="Arial" w:hAnsi="Arial" w:cs="Arial"/>
          <w:b/>
          <w:bCs/>
          <w:color w:val="002060"/>
          <w:sz w:val="21"/>
          <w:szCs w:val="21"/>
          <w:lang w:val="en-AU"/>
        </w:rPr>
      </w:pPr>
    </w:p>
    <w:p w14:paraId="63E6C380" w14:textId="77777777" w:rsidR="003E4EFA" w:rsidRPr="002B481B" w:rsidRDefault="003E4EFA" w:rsidP="00AC6C88">
      <w:pPr>
        <w:autoSpaceDE w:val="0"/>
        <w:autoSpaceDN w:val="0"/>
        <w:adjustRightInd w:val="0"/>
        <w:spacing w:after="0" w:line="240" w:lineRule="auto"/>
        <w:jc w:val="both"/>
        <w:rPr>
          <w:rFonts w:ascii="Arial" w:hAnsi="Arial" w:cs="Arial"/>
          <w:b/>
          <w:bCs/>
          <w:sz w:val="21"/>
          <w:szCs w:val="21"/>
          <w:lang w:val="en-AU"/>
        </w:rPr>
      </w:pPr>
      <w:r w:rsidRPr="002B481B">
        <w:rPr>
          <w:rFonts w:ascii="Arial" w:hAnsi="Arial" w:cs="Arial"/>
          <w:b/>
          <w:bCs/>
          <w:sz w:val="21"/>
          <w:szCs w:val="21"/>
          <w:lang w:val="en-AU"/>
        </w:rPr>
        <w:t>Need help?</w:t>
      </w:r>
    </w:p>
    <w:p w14:paraId="26E6F2BF" w14:textId="77777777" w:rsidR="003E4EFA" w:rsidRPr="002B481B" w:rsidRDefault="003E4EFA" w:rsidP="00AC6C88">
      <w:pPr>
        <w:autoSpaceDE w:val="0"/>
        <w:autoSpaceDN w:val="0"/>
        <w:adjustRightInd w:val="0"/>
        <w:spacing w:after="0" w:line="240" w:lineRule="auto"/>
        <w:jc w:val="both"/>
        <w:rPr>
          <w:rFonts w:ascii="Arial" w:hAnsi="Arial" w:cs="Arial"/>
          <w:sz w:val="21"/>
          <w:szCs w:val="21"/>
          <w:lang w:val="en-AU"/>
        </w:rPr>
      </w:pPr>
    </w:p>
    <w:p w14:paraId="04FB5CC9" w14:textId="77A5AE87" w:rsidR="003E4EFA" w:rsidRPr="002B481B" w:rsidRDefault="003E4EFA" w:rsidP="00AC6C88">
      <w:pPr>
        <w:autoSpaceDE w:val="0"/>
        <w:autoSpaceDN w:val="0"/>
        <w:adjustRightInd w:val="0"/>
        <w:spacing w:after="0" w:line="240" w:lineRule="auto"/>
        <w:jc w:val="both"/>
        <w:rPr>
          <w:rFonts w:ascii="Arial" w:hAnsi="Arial" w:cs="Arial"/>
          <w:sz w:val="21"/>
          <w:szCs w:val="21"/>
          <w:lang w:val="en-AU"/>
        </w:rPr>
      </w:pPr>
      <w:r w:rsidRPr="002B481B">
        <w:rPr>
          <w:rFonts w:ascii="Arial" w:hAnsi="Arial" w:cs="Arial"/>
          <w:sz w:val="21"/>
          <w:szCs w:val="21"/>
          <w:lang w:val="en-AU"/>
        </w:rPr>
        <w:t>If you need assistance with this form, contact your nearest Magistrates Court. They can provide general help or arrange a short face-to-face information session (15–30 minutes, depending on availability). Usually, this should be the Magistrates Court closest to where the deceased passed away.</w:t>
      </w:r>
    </w:p>
    <w:p w14:paraId="3A2344DD" w14:textId="77777777" w:rsidR="003E4EFA" w:rsidRPr="002B481B" w:rsidRDefault="003E4EFA" w:rsidP="00AC6C88">
      <w:pPr>
        <w:autoSpaceDE w:val="0"/>
        <w:autoSpaceDN w:val="0"/>
        <w:adjustRightInd w:val="0"/>
        <w:spacing w:after="0" w:line="240" w:lineRule="auto"/>
        <w:jc w:val="both"/>
        <w:rPr>
          <w:rFonts w:ascii="Arial" w:hAnsi="Arial" w:cs="Arial"/>
          <w:sz w:val="21"/>
          <w:szCs w:val="21"/>
          <w:lang w:val="en-AU"/>
        </w:rPr>
      </w:pPr>
    </w:p>
    <w:p w14:paraId="023CCE4A" w14:textId="77777777" w:rsidR="00AC6C88" w:rsidRDefault="003E4EFA" w:rsidP="00AC6C88">
      <w:pPr>
        <w:autoSpaceDE w:val="0"/>
        <w:autoSpaceDN w:val="0"/>
        <w:adjustRightInd w:val="0"/>
        <w:spacing w:after="0" w:line="240" w:lineRule="auto"/>
        <w:jc w:val="both"/>
        <w:rPr>
          <w:rFonts w:ascii="Arial" w:hAnsi="Arial" w:cs="Arial"/>
          <w:sz w:val="21"/>
          <w:szCs w:val="21"/>
          <w:lang w:val="en-AU"/>
        </w:rPr>
      </w:pPr>
      <w:r w:rsidRPr="002B481B">
        <w:rPr>
          <w:rFonts w:ascii="Arial" w:hAnsi="Arial" w:cs="Arial"/>
          <w:sz w:val="21"/>
          <w:szCs w:val="21"/>
          <w:lang w:val="en-AU"/>
        </w:rPr>
        <w:t>The Brisbane Magistrates Court cannot accept applications at this time. Please use the next closest Courthouse in your area.</w:t>
      </w:r>
      <w:r w:rsidR="00005D98" w:rsidRPr="002B481B">
        <w:rPr>
          <w:rFonts w:ascii="Arial" w:hAnsi="Arial" w:cs="Arial"/>
          <w:sz w:val="21"/>
          <w:szCs w:val="21"/>
          <w:lang w:val="en-AU"/>
        </w:rPr>
        <w:t xml:space="preserve"> </w:t>
      </w:r>
    </w:p>
    <w:p w14:paraId="53AB4E4B" w14:textId="77777777" w:rsidR="00AC6C88" w:rsidRDefault="00AC6C88" w:rsidP="00AC6C88">
      <w:pPr>
        <w:autoSpaceDE w:val="0"/>
        <w:autoSpaceDN w:val="0"/>
        <w:adjustRightInd w:val="0"/>
        <w:spacing w:after="0" w:line="240" w:lineRule="auto"/>
        <w:jc w:val="both"/>
        <w:rPr>
          <w:rFonts w:ascii="Arial" w:hAnsi="Arial" w:cs="Arial"/>
          <w:sz w:val="21"/>
          <w:szCs w:val="21"/>
          <w:lang w:val="en-AU"/>
        </w:rPr>
      </w:pPr>
    </w:p>
    <w:p w14:paraId="10B44D78" w14:textId="71C2A7C6" w:rsidR="003E4EFA" w:rsidRPr="002B481B" w:rsidRDefault="003E4EFA" w:rsidP="00AC6C88">
      <w:pPr>
        <w:autoSpaceDE w:val="0"/>
        <w:autoSpaceDN w:val="0"/>
        <w:adjustRightInd w:val="0"/>
        <w:spacing w:after="0" w:line="240" w:lineRule="auto"/>
        <w:jc w:val="both"/>
        <w:rPr>
          <w:rFonts w:ascii="Arial" w:hAnsi="Arial" w:cs="Arial"/>
          <w:sz w:val="21"/>
          <w:szCs w:val="21"/>
          <w:lang w:val="en-AU"/>
        </w:rPr>
      </w:pPr>
      <w:r w:rsidRPr="002B481B">
        <w:rPr>
          <w:rFonts w:ascii="Arial" w:hAnsi="Arial" w:cs="Arial"/>
          <w:sz w:val="21"/>
          <w:szCs w:val="21"/>
          <w:lang w:val="en-AU"/>
        </w:rPr>
        <w:t>For more information, visit: Queensland Courts - Funeral Assistance.</w:t>
      </w:r>
      <w:r w:rsidRPr="002B481B">
        <w:rPr>
          <w:rFonts w:ascii="Arial" w:hAnsi="Arial" w:cs="Arial"/>
          <w:sz w:val="21"/>
          <w:szCs w:val="21"/>
        </w:rPr>
        <w:t xml:space="preserve"> </w:t>
      </w:r>
      <w:hyperlink r:id="rId13" w:history="1">
        <w:r w:rsidRPr="002B481B">
          <w:rPr>
            <w:rStyle w:val="Hyperlink"/>
            <w:rFonts w:ascii="Arial" w:hAnsi="Arial" w:cs="Arial"/>
            <w:sz w:val="21"/>
            <w:szCs w:val="21"/>
            <w:lang w:val="en-AU"/>
          </w:rPr>
          <w:t>https://www.courts.qld.gov.au/courts/coroners-court/funeral-assistance</w:t>
        </w:r>
      </w:hyperlink>
      <w:r w:rsidRPr="002B481B">
        <w:rPr>
          <w:rFonts w:ascii="Arial" w:hAnsi="Arial" w:cs="Arial"/>
          <w:sz w:val="21"/>
          <w:szCs w:val="21"/>
          <w:lang w:val="en-AU"/>
        </w:rPr>
        <w:t>.</w:t>
      </w:r>
    </w:p>
    <w:p w14:paraId="700CAF7C" w14:textId="77777777" w:rsidR="003E4EFA" w:rsidRPr="002B481B" w:rsidRDefault="003E4EFA" w:rsidP="00AC6C88">
      <w:pPr>
        <w:autoSpaceDE w:val="0"/>
        <w:autoSpaceDN w:val="0"/>
        <w:adjustRightInd w:val="0"/>
        <w:spacing w:after="0" w:line="240" w:lineRule="auto"/>
        <w:jc w:val="both"/>
        <w:rPr>
          <w:rFonts w:ascii="Arial" w:hAnsi="Arial" w:cs="Arial"/>
          <w:sz w:val="21"/>
          <w:szCs w:val="21"/>
          <w:lang w:val="en-AU"/>
        </w:rPr>
      </w:pPr>
    </w:p>
    <w:p w14:paraId="0F1677E6" w14:textId="77777777" w:rsidR="003E4EFA" w:rsidRPr="002B481B" w:rsidRDefault="003E4EFA" w:rsidP="00AC6C88">
      <w:pPr>
        <w:autoSpaceDE w:val="0"/>
        <w:autoSpaceDN w:val="0"/>
        <w:adjustRightInd w:val="0"/>
        <w:spacing w:after="0" w:line="240" w:lineRule="auto"/>
        <w:jc w:val="both"/>
        <w:rPr>
          <w:rFonts w:ascii="Arial" w:hAnsi="Arial" w:cs="Arial"/>
          <w:b/>
          <w:bCs/>
          <w:sz w:val="21"/>
          <w:szCs w:val="21"/>
          <w:lang w:val="en-AU"/>
        </w:rPr>
      </w:pPr>
      <w:r w:rsidRPr="002B481B">
        <w:rPr>
          <w:rFonts w:ascii="Arial" w:hAnsi="Arial" w:cs="Arial"/>
          <w:b/>
          <w:bCs/>
          <w:sz w:val="21"/>
          <w:szCs w:val="21"/>
          <w:lang w:val="en-AU"/>
        </w:rPr>
        <w:t xml:space="preserve">If you're ready to apply for assistance, </w:t>
      </w:r>
    </w:p>
    <w:p w14:paraId="6C0276D0" w14:textId="77777777" w:rsidR="003E4EFA" w:rsidRPr="002B481B" w:rsidRDefault="003E4EFA" w:rsidP="00AC6C88">
      <w:pPr>
        <w:autoSpaceDE w:val="0"/>
        <w:autoSpaceDN w:val="0"/>
        <w:adjustRightInd w:val="0"/>
        <w:spacing w:after="0" w:line="240" w:lineRule="auto"/>
        <w:jc w:val="both"/>
        <w:rPr>
          <w:rFonts w:ascii="Arial" w:hAnsi="Arial" w:cs="Arial"/>
          <w:sz w:val="21"/>
          <w:szCs w:val="21"/>
          <w:lang w:val="en-AU"/>
        </w:rPr>
      </w:pPr>
    </w:p>
    <w:p w14:paraId="3594F59C" w14:textId="77777777" w:rsidR="003E4EFA" w:rsidRPr="002B481B" w:rsidRDefault="003E4EFA" w:rsidP="00926544">
      <w:pPr>
        <w:autoSpaceDE w:val="0"/>
        <w:autoSpaceDN w:val="0"/>
        <w:adjustRightInd w:val="0"/>
        <w:spacing w:after="0" w:line="240" w:lineRule="auto"/>
        <w:ind w:left="454" w:hanging="454"/>
        <w:jc w:val="both"/>
        <w:rPr>
          <w:rFonts w:ascii="Arial" w:hAnsi="Arial" w:cs="Arial"/>
          <w:sz w:val="21"/>
          <w:szCs w:val="21"/>
          <w:lang w:val="en-AU"/>
        </w:rPr>
      </w:pPr>
      <w:r w:rsidRPr="002B481B">
        <w:rPr>
          <w:rFonts w:ascii="Arial" w:hAnsi="Arial" w:cs="Arial"/>
          <w:sz w:val="21"/>
          <w:szCs w:val="21"/>
          <w:lang w:val="en-AU"/>
        </w:rPr>
        <w:t>1.</w:t>
      </w:r>
      <w:r w:rsidRPr="002B481B">
        <w:rPr>
          <w:rFonts w:ascii="Arial" w:hAnsi="Arial" w:cs="Arial"/>
          <w:sz w:val="21"/>
          <w:szCs w:val="21"/>
          <w:lang w:val="en-AU"/>
        </w:rPr>
        <w:tab/>
        <w:t>Fill in all required sections.</w:t>
      </w:r>
    </w:p>
    <w:p w14:paraId="2E9F38D1" w14:textId="77777777" w:rsidR="003E4EFA" w:rsidRPr="002B481B" w:rsidRDefault="003E4EFA" w:rsidP="00926544">
      <w:pPr>
        <w:autoSpaceDE w:val="0"/>
        <w:autoSpaceDN w:val="0"/>
        <w:adjustRightInd w:val="0"/>
        <w:spacing w:after="0" w:line="240" w:lineRule="auto"/>
        <w:ind w:left="454" w:hanging="454"/>
        <w:jc w:val="both"/>
        <w:rPr>
          <w:rFonts w:ascii="Arial" w:hAnsi="Arial" w:cs="Arial"/>
          <w:sz w:val="21"/>
          <w:szCs w:val="21"/>
          <w:lang w:val="en-AU"/>
        </w:rPr>
      </w:pPr>
      <w:r w:rsidRPr="002B481B">
        <w:rPr>
          <w:rFonts w:ascii="Arial" w:hAnsi="Arial" w:cs="Arial"/>
          <w:sz w:val="21"/>
          <w:szCs w:val="21"/>
          <w:lang w:val="en-AU"/>
        </w:rPr>
        <w:t>2.</w:t>
      </w:r>
      <w:r w:rsidRPr="002B481B">
        <w:rPr>
          <w:rFonts w:ascii="Arial" w:hAnsi="Arial" w:cs="Arial"/>
          <w:sz w:val="21"/>
          <w:szCs w:val="21"/>
          <w:lang w:val="en-AU"/>
        </w:rPr>
        <w:tab/>
        <w:t>Attach the listed supporting documents.</w:t>
      </w:r>
    </w:p>
    <w:p w14:paraId="2D5366EB" w14:textId="77777777" w:rsidR="003E4EFA" w:rsidRPr="002B481B" w:rsidRDefault="003E4EFA" w:rsidP="00926544">
      <w:pPr>
        <w:autoSpaceDE w:val="0"/>
        <w:autoSpaceDN w:val="0"/>
        <w:adjustRightInd w:val="0"/>
        <w:spacing w:after="0" w:line="240" w:lineRule="auto"/>
        <w:ind w:left="454" w:hanging="454"/>
        <w:jc w:val="both"/>
        <w:rPr>
          <w:rFonts w:ascii="Arial" w:hAnsi="Arial" w:cs="Arial"/>
          <w:sz w:val="21"/>
          <w:szCs w:val="21"/>
          <w:lang w:val="en-AU"/>
        </w:rPr>
      </w:pPr>
      <w:r w:rsidRPr="002B481B">
        <w:rPr>
          <w:rFonts w:ascii="Arial" w:hAnsi="Arial" w:cs="Arial"/>
          <w:sz w:val="21"/>
          <w:szCs w:val="21"/>
          <w:lang w:val="en-AU"/>
        </w:rPr>
        <w:t>3.</w:t>
      </w:r>
      <w:r w:rsidRPr="002B481B">
        <w:rPr>
          <w:rFonts w:ascii="Arial" w:hAnsi="Arial" w:cs="Arial"/>
          <w:sz w:val="21"/>
          <w:szCs w:val="21"/>
          <w:lang w:val="en-AU"/>
        </w:rPr>
        <w:tab/>
        <w:t>Submit the form in person to your nearest Magistrates Court (except Brisbane City).</w:t>
      </w:r>
    </w:p>
    <w:p w14:paraId="73A019AA" w14:textId="77777777" w:rsidR="003E4EFA" w:rsidRPr="002B481B" w:rsidRDefault="003E4EFA" w:rsidP="00AC6C88">
      <w:pPr>
        <w:autoSpaceDE w:val="0"/>
        <w:autoSpaceDN w:val="0"/>
        <w:adjustRightInd w:val="0"/>
        <w:spacing w:after="0" w:line="240" w:lineRule="auto"/>
        <w:jc w:val="both"/>
        <w:rPr>
          <w:rFonts w:ascii="Arial" w:hAnsi="Arial" w:cs="Arial"/>
          <w:sz w:val="21"/>
          <w:szCs w:val="21"/>
          <w:lang w:val="en-AU"/>
        </w:rPr>
      </w:pPr>
    </w:p>
    <w:p w14:paraId="600575DC" w14:textId="77777777" w:rsidR="003E4EFA" w:rsidRPr="002B481B" w:rsidRDefault="003E4EFA" w:rsidP="00AC6C88">
      <w:pPr>
        <w:autoSpaceDE w:val="0"/>
        <w:autoSpaceDN w:val="0"/>
        <w:adjustRightInd w:val="0"/>
        <w:spacing w:after="0" w:line="240" w:lineRule="auto"/>
        <w:jc w:val="both"/>
        <w:rPr>
          <w:rFonts w:ascii="Arial" w:hAnsi="Arial" w:cs="Arial"/>
          <w:sz w:val="21"/>
          <w:szCs w:val="21"/>
          <w:lang w:val="en-AU"/>
        </w:rPr>
      </w:pPr>
      <w:r w:rsidRPr="002B481B">
        <w:rPr>
          <w:rFonts w:ascii="Arial" w:hAnsi="Arial" w:cs="Arial"/>
          <w:sz w:val="21"/>
          <w:szCs w:val="21"/>
          <w:lang w:val="en-AU"/>
        </w:rPr>
        <w:t xml:space="preserve">Find a full list of Magistrates Court locations here: </w:t>
      </w:r>
      <w:hyperlink r:id="rId14" w:history="1">
        <w:r w:rsidRPr="002B481B">
          <w:rPr>
            <w:rStyle w:val="Hyperlink"/>
            <w:rFonts w:ascii="Arial" w:hAnsi="Arial" w:cs="Arial"/>
            <w:sz w:val="21"/>
            <w:szCs w:val="21"/>
            <w:lang w:val="en-AU"/>
          </w:rPr>
          <w:t>https://www.courts.qld.gov.au/contacts/courthouses</w:t>
        </w:r>
      </w:hyperlink>
      <w:r w:rsidRPr="002B481B">
        <w:rPr>
          <w:rFonts w:ascii="Arial" w:hAnsi="Arial" w:cs="Arial"/>
          <w:sz w:val="21"/>
          <w:szCs w:val="21"/>
          <w:lang w:val="en-AU"/>
        </w:rPr>
        <w:t>.</w:t>
      </w:r>
    </w:p>
    <w:p w14:paraId="30EBBEC9" w14:textId="020A3122" w:rsidR="007246E5" w:rsidRPr="002B481B" w:rsidRDefault="007246E5" w:rsidP="007246E5">
      <w:pPr>
        <w:spacing w:after="0" w:line="240" w:lineRule="auto"/>
        <w:rPr>
          <w:rFonts w:ascii="Arial" w:hAnsi="Arial" w:cs="Arial"/>
          <w:b/>
          <w:color w:val="002060"/>
          <w:sz w:val="21"/>
          <w:szCs w:val="21"/>
        </w:rPr>
      </w:pPr>
    </w:p>
    <w:p w14:paraId="060D2141" w14:textId="77777777" w:rsidR="008121BA" w:rsidRPr="00D07976" w:rsidRDefault="008121BA" w:rsidP="008121BA">
      <w:pPr>
        <w:pStyle w:val="Heading1"/>
        <w:tabs>
          <w:tab w:val="left" w:pos="8492"/>
        </w:tabs>
        <w:spacing w:before="0" w:after="60" w:line="240" w:lineRule="auto"/>
        <w:rPr>
          <w:rFonts w:ascii="Arial" w:hAnsi="Arial" w:cs="Arial"/>
          <w:b w:val="0"/>
          <w:color w:val="002060"/>
        </w:rPr>
      </w:pPr>
      <w:r w:rsidRPr="00D07976">
        <w:rPr>
          <w:rFonts w:ascii="Arial" w:hAnsi="Arial" w:cs="Arial"/>
          <w:b w:val="0"/>
          <w:color w:val="002060"/>
        </w:rPr>
        <w:t>B. Funeral assistance scheme—agency application form</w:t>
      </w:r>
    </w:p>
    <w:p w14:paraId="40C170A3" w14:textId="77777777" w:rsidR="008121BA" w:rsidRPr="002B481B" w:rsidRDefault="008121BA" w:rsidP="008121BA">
      <w:pPr>
        <w:rPr>
          <w:rFonts w:ascii="Arial" w:hAnsi="Arial" w:cs="Arial"/>
          <w:b/>
          <w:bCs/>
          <w:sz w:val="21"/>
          <w:szCs w:val="21"/>
        </w:rPr>
      </w:pPr>
      <w:r w:rsidRPr="002B481B">
        <w:rPr>
          <w:rFonts w:ascii="Arial" w:hAnsi="Arial" w:cs="Arial"/>
          <w:b/>
          <w:bCs/>
          <w:sz w:val="21"/>
          <w:szCs w:val="21"/>
        </w:rPr>
        <w:t>B1 Checklist</w:t>
      </w:r>
    </w:p>
    <w:p w14:paraId="580AF5A1" w14:textId="77777777" w:rsidR="008121BA" w:rsidRPr="00C13743" w:rsidRDefault="008121BA" w:rsidP="00AC6C88">
      <w:pPr>
        <w:spacing w:after="0" w:line="240" w:lineRule="auto"/>
        <w:jc w:val="both"/>
        <w:rPr>
          <w:rFonts w:ascii="Arial" w:hAnsi="Arial" w:cs="Arial"/>
          <w:sz w:val="21"/>
          <w:szCs w:val="21"/>
        </w:rPr>
      </w:pPr>
      <w:r w:rsidRPr="00C13743">
        <w:rPr>
          <w:rFonts w:ascii="Arial" w:hAnsi="Arial" w:cs="Arial"/>
          <w:sz w:val="21"/>
          <w:szCs w:val="21"/>
        </w:rPr>
        <w:t>Until you are able to select all of the following, you should not continue completing this form.</w:t>
      </w:r>
    </w:p>
    <w:p w14:paraId="377E0837" w14:textId="77777777" w:rsidR="008121BA" w:rsidRPr="00C13743" w:rsidRDefault="008121BA" w:rsidP="00AC6C88">
      <w:pPr>
        <w:spacing w:after="0" w:line="240" w:lineRule="auto"/>
        <w:jc w:val="both"/>
        <w:rPr>
          <w:rFonts w:ascii="Arial" w:hAnsi="Arial" w:cs="Arial"/>
          <w:sz w:val="21"/>
          <w:szCs w:val="21"/>
        </w:rPr>
      </w:pPr>
    </w:p>
    <w:p w14:paraId="790E00F1" w14:textId="77777777" w:rsidR="008121BA" w:rsidRPr="00C13743" w:rsidRDefault="00AC673B" w:rsidP="00AC6C88">
      <w:pPr>
        <w:tabs>
          <w:tab w:val="left" w:pos="765"/>
        </w:tabs>
        <w:spacing w:after="0" w:line="240" w:lineRule="auto"/>
        <w:ind w:left="454" w:hanging="454"/>
        <w:jc w:val="both"/>
        <w:rPr>
          <w:rFonts w:ascii="Arial" w:hAnsi="Arial" w:cs="Arial"/>
          <w:sz w:val="21"/>
          <w:szCs w:val="21"/>
          <w:lang w:val="en-AU"/>
        </w:rPr>
      </w:pPr>
      <w:sdt>
        <w:sdtPr>
          <w:rPr>
            <w:rFonts w:ascii="Arial" w:hAnsi="Arial" w:cs="Arial"/>
            <w:sz w:val="21"/>
            <w:szCs w:val="21"/>
          </w:rPr>
          <w:id w:val="-320887455"/>
          <w14:checkbox>
            <w14:checked w14:val="0"/>
            <w14:checkedState w14:val="2612" w14:font="MS Gothic"/>
            <w14:uncheckedState w14:val="2610" w14:font="MS Gothic"/>
          </w14:checkbox>
        </w:sdtPr>
        <w:sdtEndPr/>
        <w:sdtContent>
          <w:r w:rsidR="008121BA" w:rsidRPr="00C13743">
            <w:rPr>
              <w:rFonts w:ascii="Segoe UI Symbol" w:eastAsia="MS Gothic" w:hAnsi="Segoe UI Symbol" w:cs="Segoe UI Symbol"/>
              <w:sz w:val="21"/>
              <w:szCs w:val="21"/>
            </w:rPr>
            <w:t>☐</w:t>
          </w:r>
        </w:sdtContent>
      </w:sdt>
      <w:r w:rsidR="008121BA" w:rsidRPr="00C13743">
        <w:rPr>
          <w:rFonts w:ascii="Arial" w:hAnsi="Arial" w:cs="Arial"/>
          <w:sz w:val="21"/>
          <w:szCs w:val="21"/>
        </w:rPr>
        <w:tab/>
      </w:r>
      <w:r w:rsidR="008121BA" w:rsidRPr="00C13743">
        <w:rPr>
          <w:rFonts w:ascii="Arial" w:hAnsi="Arial" w:cs="Arial"/>
          <w:sz w:val="21"/>
          <w:szCs w:val="21"/>
          <w:lang w:val="en-AU"/>
        </w:rPr>
        <w:t xml:space="preserve">A QPS officer has confirmed there are no next-of-kin willing or able to make arrangements </w:t>
      </w:r>
    </w:p>
    <w:p w14:paraId="29470B06" w14:textId="77777777" w:rsidR="008121BA" w:rsidRPr="00C13743" w:rsidRDefault="00AC673B" w:rsidP="00AC6C88">
      <w:pPr>
        <w:spacing w:after="0" w:line="240" w:lineRule="auto"/>
        <w:ind w:left="454" w:hanging="454"/>
        <w:jc w:val="both"/>
        <w:rPr>
          <w:rFonts w:ascii="Arial" w:hAnsi="Arial" w:cs="Arial"/>
          <w:sz w:val="21"/>
          <w:szCs w:val="21"/>
          <w:lang w:val="en-AU"/>
        </w:rPr>
      </w:pPr>
      <w:sdt>
        <w:sdtPr>
          <w:rPr>
            <w:rFonts w:ascii="Arial" w:hAnsi="Arial" w:cs="Arial"/>
            <w:sz w:val="21"/>
            <w:szCs w:val="21"/>
          </w:rPr>
          <w:id w:val="480811555"/>
          <w14:checkbox>
            <w14:checked w14:val="0"/>
            <w14:checkedState w14:val="2612" w14:font="MS Gothic"/>
            <w14:uncheckedState w14:val="2610" w14:font="MS Gothic"/>
          </w14:checkbox>
        </w:sdtPr>
        <w:sdtEndPr/>
        <w:sdtContent>
          <w:r w:rsidR="008121BA" w:rsidRPr="00C13743">
            <w:rPr>
              <w:rFonts w:ascii="Segoe UI Symbol" w:eastAsia="MS Gothic" w:hAnsi="Segoe UI Symbol" w:cs="Segoe UI Symbol"/>
              <w:sz w:val="21"/>
              <w:szCs w:val="21"/>
            </w:rPr>
            <w:t>☐</w:t>
          </w:r>
        </w:sdtContent>
      </w:sdt>
      <w:r w:rsidR="008121BA" w:rsidRPr="00C13743">
        <w:rPr>
          <w:rFonts w:ascii="Arial" w:hAnsi="Arial" w:cs="Arial"/>
          <w:sz w:val="21"/>
          <w:szCs w:val="21"/>
        </w:rPr>
        <w:tab/>
        <w:t xml:space="preserve">As a defined agency representative, </w:t>
      </w:r>
      <w:r w:rsidR="008121BA" w:rsidRPr="00C13743">
        <w:rPr>
          <w:rFonts w:ascii="Arial" w:hAnsi="Arial" w:cs="Arial"/>
          <w:sz w:val="21"/>
          <w:szCs w:val="21"/>
          <w:lang w:val="en-AU"/>
        </w:rPr>
        <w:t>I am eligible to make this application on behalf of the deceased as, to the best of my knowledge, no funeral arrangements have been/will be made by next-of-kin</w:t>
      </w:r>
    </w:p>
    <w:p w14:paraId="257EA732" w14:textId="7A661261" w:rsidR="008121BA" w:rsidRPr="00C13743" w:rsidRDefault="00AC673B" w:rsidP="00AC6C88">
      <w:pPr>
        <w:spacing w:after="0" w:line="240" w:lineRule="auto"/>
        <w:ind w:left="454" w:hanging="454"/>
        <w:jc w:val="both"/>
        <w:rPr>
          <w:rFonts w:ascii="Arial" w:hAnsi="Arial" w:cs="Arial"/>
          <w:sz w:val="21"/>
          <w:szCs w:val="21"/>
          <w:lang w:val="en-AU"/>
        </w:rPr>
      </w:pPr>
      <w:sdt>
        <w:sdtPr>
          <w:rPr>
            <w:rFonts w:ascii="Arial" w:hAnsi="Arial" w:cs="Arial"/>
            <w:sz w:val="21"/>
            <w:szCs w:val="21"/>
          </w:rPr>
          <w:id w:val="868879278"/>
          <w14:checkbox>
            <w14:checked w14:val="0"/>
            <w14:checkedState w14:val="2612" w14:font="MS Gothic"/>
            <w14:uncheckedState w14:val="2610" w14:font="MS Gothic"/>
          </w14:checkbox>
        </w:sdtPr>
        <w:sdtEndPr/>
        <w:sdtContent>
          <w:r w:rsidR="008121BA" w:rsidRPr="00C13743">
            <w:rPr>
              <w:rFonts w:ascii="Segoe UI Symbol" w:eastAsia="MS Gothic" w:hAnsi="Segoe UI Symbol" w:cs="Segoe UI Symbol"/>
              <w:sz w:val="21"/>
              <w:szCs w:val="21"/>
            </w:rPr>
            <w:t>☐</w:t>
          </w:r>
        </w:sdtContent>
      </w:sdt>
      <w:r w:rsidR="008121BA" w:rsidRPr="00C13743">
        <w:rPr>
          <w:rFonts w:ascii="Arial" w:hAnsi="Arial" w:cs="Arial"/>
          <w:sz w:val="21"/>
          <w:szCs w:val="21"/>
        </w:rPr>
        <w:tab/>
      </w:r>
      <w:r w:rsidR="008121BA" w:rsidRPr="00C13743">
        <w:rPr>
          <w:rFonts w:ascii="Arial" w:hAnsi="Arial" w:cs="Arial"/>
          <w:sz w:val="21"/>
          <w:szCs w:val="21"/>
          <w:lang w:val="en-AU"/>
        </w:rPr>
        <w:t>I understand the agency I represent has no claim to the deceased’s ashes following cremation</w:t>
      </w:r>
    </w:p>
    <w:p w14:paraId="06E0DD9E" w14:textId="77777777" w:rsidR="008121BA" w:rsidRPr="00C13743" w:rsidRDefault="00AC673B" w:rsidP="00AC6C88">
      <w:pPr>
        <w:spacing w:after="0" w:line="240" w:lineRule="auto"/>
        <w:ind w:left="454" w:hanging="454"/>
        <w:jc w:val="both"/>
        <w:rPr>
          <w:rFonts w:ascii="Arial" w:hAnsi="Arial" w:cs="Arial"/>
          <w:sz w:val="21"/>
          <w:szCs w:val="21"/>
          <w:lang w:val="en-AU"/>
        </w:rPr>
      </w:pPr>
      <w:sdt>
        <w:sdtPr>
          <w:rPr>
            <w:rFonts w:ascii="Arial" w:hAnsi="Arial" w:cs="Arial"/>
            <w:sz w:val="21"/>
            <w:szCs w:val="21"/>
          </w:rPr>
          <w:id w:val="2029987168"/>
          <w14:checkbox>
            <w14:checked w14:val="0"/>
            <w14:checkedState w14:val="2612" w14:font="MS Gothic"/>
            <w14:uncheckedState w14:val="2610" w14:font="MS Gothic"/>
          </w14:checkbox>
        </w:sdtPr>
        <w:sdtEndPr/>
        <w:sdtContent>
          <w:r w:rsidR="008121BA" w:rsidRPr="00C13743">
            <w:rPr>
              <w:rFonts w:ascii="Segoe UI Symbol" w:eastAsia="MS Gothic" w:hAnsi="Segoe UI Symbol" w:cs="Segoe UI Symbol"/>
              <w:sz w:val="21"/>
              <w:szCs w:val="21"/>
            </w:rPr>
            <w:t>☐</w:t>
          </w:r>
        </w:sdtContent>
      </w:sdt>
      <w:r w:rsidR="008121BA" w:rsidRPr="00C13743">
        <w:rPr>
          <w:rFonts w:ascii="Arial" w:hAnsi="Arial" w:cs="Arial"/>
          <w:sz w:val="21"/>
          <w:szCs w:val="21"/>
        </w:rPr>
        <w:tab/>
      </w:r>
      <w:r w:rsidR="008121BA" w:rsidRPr="00C13743">
        <w:rPr>
          <w:rFonts w:ascii="Arial" w:hAnsi="Arial" w:cs="Arial"/>
          <w:sz w:val="21"/>
          <w:szCs w:val="21"/>
          <w:lang w:val="en-AU"/>
        </w:rPr>
        <w:t xml:space="preserve">The deceased in not known to have </w:t>
      </w:r>
      <w:r w:rsidR="008121BA" w:rsidRPr="00C13743">
        <w:rPr>
          <w:rFonts w:ascii="Arial" w:hAnsi="Arial" w:cs="Arial"/>
          <w:sz w:val="21"/>
          <w:szCs w:val="21"/>
        </w:rPr>
        <w:t xml:space="preserve">significant funds or assets in their estate (including superannuation)  </w:t>
      </w:r>
    </w:p>
    <w:p w14:paraId="2B363E38" w14:textId="7A39BED3" w:rsidR="008121BA" w:rsidRPr="00C13743" w:rsidRDefault="00AC673B" w:rsidP="00AC6C88">
      <w:pPr>
        <w:spacing w:after="0" w:line="240" w:lineRule="auto"/>
        <w:ind w:left="454" w:hanging="454"/>
        <w:jc w:val="both"/>
        <w:rPr>
          <w:rFonts w:ascii="Arial" w:hAnsi="Arial" w:cs="Arial"/>
          <w:sz w:val="21"/>
          <w:szCs w:val="21"/>
          <w:lang w:val="en-AU"/>
        </w:rPr>
      </w:pPr>
      <w:sdt>
        <w:sdtPr>
          <w:rPr>
            <w:rFonts w:ascii="Arial" w:hAnsi="Arial" w:cs="Arial"/>
            <w:sz w:val="21"/>
            <w:szCs w:val="21"/>
          </w:rPr>
          <w:id w:val="1813746412"/>
          <w14:checkbox>
            <w14:checked w14:val="0"/>
            <w14:checkedState w14:val="2612" w14:font="MS Gothic"/>
            <w14:uncheckedState w14:val="2610" w14:font="MS Gothic"/>
          </w14:checkbox>
        </w:sdtPr>
        <w:sdtEndPr/>
        <w:sdtContent>
          <w:r w:rsidR="008121BA" w:rsidRPr="00C13743">
            <w:rPr>
              <w:rFonts w:ascii="Segoe UI Symbol" w:eastAsia="MS Gothic" w:hAnsi="Segoe UI Symbol" w:cs="Segoe UI Symbol"/>
              <w:sz w:val="21"/>
              <w:szCs w:val="21"/>
            </w:rPr>
            <w:t>☐</w:t>
          </w:r>
        </w:sdtContent>
      </w:sdt>
      <w:r w:rsidR="008121BA" w:rsidRPr="00C13743">
        <w:rPr>
          <w:rFonts w:ascii="Arial" w:hAnsi="Arial" w:cs="Arial"/>
          <w:sz w:val="21"/>
          <w:szCs w:val="21"/>
        </w:rPr>
        <w:tab/>
      </w:r>
      <w:r w:rsidR="002D4347">
        <w:rPr>
          <w:rFonts w:ascii="Arial" w:hAnsi="Arial" w:cs="Arial"/>
          <w:sz w:val="21"/>
          <w:szCs w:val="21"/>
          <w:lang w:val="en-AU"/>
        </w:rPr>
        <w:t>T</w:t>
      </w:r>
      <w:r w:rsidR="008121BA" w:rsidRPr="00C13743">
        <w:rPr>
          <w:rFonts w:ascii="Arial" w:hAnsi="Arial" w:cs="Arial"/>
          <w:sz w:val="21"/>
          <w:szCs w:val="21"/>
          <w:lang w:val="en-AU"/>
        </w:rPr>
        <w:t xml:space="preserve">o finalise </w:t>
      </w:r>
      <w:r w:rsidR="008121BA" w:rsidRPr="00C13743">
        <w:rPr>
          <w:rFonts w:ascii="Arial" w:hAnsi="Arial" w:cs="Arial"/>
          <w:sz w:val="21"/>
          <w:szCs w:val="21"/>
        </w:rPr>
        <w:t>the application, I must complete and sign the Statutory Declaration on the last page</w:t>
      </w:r>
      <w:r w:rsidR="008121BA" w:rsidRPr="00C13743">
        <w:rPr>
          <w:rFonts w:ascii="Arial" w:hAnsi="Arial" w:cs="Arial"/>
          <w:sz w:val="21"/>
          <w:szCs w:val="21"/>
          <w:lang w:val="en-AU"/>
        </w:rPr>
        <w:t>.</w:t>
      </w:r>
    </w:p>
    <w:p w14:paraId="5AFDBD96" w14:textId="77777777" w:rsidR="008121BA" w:rsidRPr="00C13743" w:rsidRDefault="008121BA" w:rsidP="00AC6C88">
      <w:pPr>
        <w:spacing w:after="0" w:line="240" w:lineRule="auto"/>
        <w:jc w:val="both"/>
        <w:rPr>
          <w:rFonts w:ascii="Arial" w:hAnsi="Arial" w:cs="Arial"/>
          <w:sz w:val="21"/>
          <w:szCs w:val="21"/>
          <w:lang w:val="en-AU"/>
        </w:rPr>
      </w:pPr>
    </w:p>
    <w:p w14:paraId="535F1C20" w14:textId="145A8C22" w:rsidR="008121BA" w:rsidRPr="00C13743" w:rsidRDefault="008121BA" w:rsidP="00AC6C88">
      <w:pPr>
        <w:spacing w:after="0" w:line="240" w:lineRule="auto"/>
        <w:jc w:val="both"/>
        <w:rPr>
          <w:rFonts w:ascii="Arial" w:hAnsi="Arial" w:cs="Arial"/>
          <w:sz w:val="21"/>
          <w:szCs w:val="21"/>
        </w:rPr>
      </w:pPr>
      <w:r w:rsidRPr="00C13743">
        <w:rPr>
          <w:rFonts w:ascii="Arial" w:hAnsi="Arial" w:cs="Arial"/>
          <w:sz w:val="21"/>
          <w:szCs w:val="21"/>
          <w:lang w:val="en-AU"/>
        </w:rPr>
        <w:t xml:space="preserve">The </w:t>
      </w:r>
      <w:r w:rsidR="002D4347">
        <w:rPr>
          <w:rFonts w:ascii="Arial" w:hAnsi="Arial" w:cs="Arial"/>
          <w:sz w:val="21"/>
          <w:szCs w:val="21"/>
          <w:lang w:val="en-AU"/>
        </w:rPr>
        <w:t>Department</w:t>
      </w:r>
      <w:r w:rsidR="002D4347" w:rsidRPr="00C13743">
        <w:rPr>
          <w:rFonts w:ascii="Arial" w:hAnsi="Arial" w:cs="Arial"/>
          <w:sz w:val="21"/>
          <w:szCs w:val="21"/>
          <w:lang w:val="en-AU"/>
        </w:rPr>
        <w:t xml:space="preserve"> </w:t>
      </w:r>
      <w:r w:rsidRPr="00C13743">
        <w:rPr>
          <w:rFonts w:ascii="Arial" w:hAnsi="Arial" w:cs="Arial"/>
          <w:sz w:val="21"/>
          <w:szCs w:val="21"/>
          <w:lang w:val="en-AU"/>
        </w:rPr>
        <w:t xml:space="preserve">cannot accept an Agency application unless a Queensland Police Service (QPS) next-of-kin (spouse or parent of the deceased) check has been completed by your Agency. </w:t>
      </w:r>
      <w:r w:rsidRPr="00C13743">
        <w:rPr>
          <w:rFonts w:ascii="Arial" w:hAnsi="Arial" w:cs="Arial"/>
          <w:sz w:val="21"/>
          <w:szCs w:val="21"/>
        </w:rPr>
        <w:t>Outline enquiries made to locate next-of-kin to advise of the death:</w:t>
      </w:r>
    </w:p>
    <w:p w14:paraId="53A6BFB3" w14:textId="77777777" w:rsidR="00D44B6C" w:rsidRPr="00C13743" w:rsidRDefault="00D44B6C" w:rsidP="008121BA">
      <w:pPr>
        <w:spacing w:after="0" w:line="240" w:lineRule="auto"/>
        <w:rPr>
          <w:rFonts w:ascii="Arial" w:hAnsi="Arial" w:cs="Arial"/>
          <w:sz w:val="21"/>
          <w:szCs w:val="21"/>
        </w:rPr>
      </w:pPr>
    </w:p>
    <w:tbl>
      <w:tblPr>
        <w:tblStyle w:val="TableGrid"/>
        <w:tblW w:w="0" w:type="auto"/>
        <w:tblInd w:w="-5" w:type="dxa"/>
        <w:tblLook w:val="04A0" w:firstRow="1" w:lastRow="0" w:firstColumn="1" w:lastColumn="0" w:noHBand="0" w:noVBand="1"/>
      </w:tblPr>
      <w:tblGrid>
        <w:gridCol w:w="10206"/>
      </w:tblGrid>
      <w:tr w:rsidR="008121BA" w:rsidRPr="002B481B" w14:paraId="7183E4F5" w14:textId="77777777" w:rsidTr="00EA6616">
        <w:sdt>
          <w:sdtPr>
            <w:rPr>
              <w:rFonts w:ascii="Arial" w:hAnsi="Arial" w:cs="Arial"/>
              <w:sz w:val="21"/>
              <w:szCs w:val="21"/>
            </w:rPr>
            <w:id w:val="259111898"/>
            <w:placeholder>
              <w:docPart w:val="99E3457D220642DD962896E3A212E6E3"/>
            </w:placeholder>
          </w:sdtPr>
          <w:sdtEndPr/>
          <w:sdtContent>
            <w:tc>
              <w:tcPr>
                <w:tcW w:w="10206" w:type="dxa"/>
              </w:tcPr>
              <w:p w14:paraId="02C6E267" w14:textId="77777777" w:rsidR="008121BA" w:rsidRPr="00C13743" w:rsidRDefault="008121BA" w:rsidP="00EA6616">
                <w:pPr>
                  <w:rPr>
                    <w:rFonts w:ascii="Arial" w:hAnsi="Arial" w:cs="Arial"/>
                    <w:sz w:val="21"/>
                    <w:szCs w:val="21"/>
                  </w:rPr>
                </w:pPr>
              </w:p>
              <w:p w14:paraId="22E836AD" w14:textId="77777777" w:rsidR="008121BA" w:rsidRPr="00C13743" w:rsidRDefault="008121BA" w:rsidP="00EA6616">
                <w:pPr>
                  <w:rPr>
                    <w:rFonts w:ascii="Arial" w:hAnsi="Arial" w:cs="Arial"/>
                    <w:sz w:val="21"/>
                    <w:szCs w:val="21"/>
                  </w:rPr>
                </w:pPr>
              </w:p>
              <w:p w14:paraId="4186599A" w14:textId="77777777" w:rsidR="008121BA" w:rsidRPr="00C13743" w:rsidRDefault="008121BA" w:rsidP="00EA6616">
                <w:pPr>
                  <w:rPr>
                    <w:rFonts w:ascii="Arial" w:hAnsi="Arial" w:cs="Arial"/>
                    <w:sz w:val="21"/>
                    <w:szCs w:val="21"/>
                  </w:rPr>
                </w:pPr>
              </w:p>
              <w:p w14:paraId="5A282FC0" w14:textId="77777777" w:rsidR="008121BA" w:rsidRPr="00C13743" w:rsidRDefault="008121BA" w:rsidP="00EA6616">
                <w:pPr>
                  <w:rPr>
                    <w:rFonts w:ascii="Arial" w:hAnsi="Arial" w:cs="Arial"/>
                    <w:sz w:val="21"/>
                    <w:szCs w:val="21"/>
                  </w:rPr>
                </w:pPr>
              </w:p>
              <w:p w14:paraId="52BCCB8A" w14:textId="77777777" w:rsidR="008121BA" w:rsidRPr="00C13743" w:rsidRDefault="008121BA" w:rsidP="00EA6616">
                <w:pPr>
                  <w:rPr>
                    <w:rFonts w:ascii="Arial" w:hAnsi="Arial" w:cs="Arial"/>
                    <w:sz w:val="21"/>
                    <w:szCs w:val="21"/>
                  </w:rPr>
                </w:pPr>
              </w:p>
              <w:p w14:paraId="2FD95177" w14:textId="77777777" w:rsidR="008121BA" w:rsidRPr="00C13743" w:rsidRDefault="008121BA" w:rsidP="00EA6616">
                <w:pPr>
                  <w:rPr>
                    <w:rFonts w:ascii="Arial" w:hAnsi="Arial" w:cs="Arial"/>
                    <w:sz w:val="21"/>
                    <w:szCs w:val="21"/>
                  </w:rPr>
                </w:pPr>
              </w:p>
              <w:p w14:paraId="3F16FE06" w14:textId="77777777" w:rsidR="008121BA" w:rsidRPr="00C13743" w:rsidRDefault="008121BA" w:rsidP="00EA6616">
                <w:pPr>
                  <w:rPr>
                    <w:rFonts w:ascii="Arial" w:hAnsi="Arial" w:cs="Arial"/>
                    <w:sz w:val="21"/>
                    <w:szCs w:val="21"/>
                  </w:rPr>
                </w:pPr>
              </w:p>
              <w:p w14:paraId="47CC1C80" w14:textId="77777777" w:rsidR="008121BA" w:rsidRPr="00C13743" w:rsidRDefault="008121BA" w:rsidP="00EA6616">
                <w:pPr>
                  <w:rPr>
                    <w:rFonts w:ascii="Arial" w:hAnsi="Arial" w:cs="Arial"/>
                    <w:sz w:val="21"/>
                    <w:szCs w:val="21"/>
                  </w:rPr>
                </w:pPr>
              </w:p>
              <w:p w14:paraId="2C05B1D4" w14:textId="77777777" w:rsidR="008121BA" w:rsidRPr="00C13743" w:rsidRDefault="008121BA" w:rsidP="00EA6616">
                <w:pPr>
                  <w:rPr>
                    <w:rFonts w:ascii="Arial" w:hAnsi="Arial" w:cs="Arial"/>
                    <w:sz w:val="21"/>
                    <w:szCs w:val="21"/>
                  </w:rPr>
                </w:pPr>
              </w:p>
            </w:tc>
          </w:sdtContent>
        </w:sdt>
      </w:tr>
    </w:tbl>
    <w:p w14:paraId="43501BB9" w14:textId="77777777" w:rsidR="007246E5" w:rsidRPr="002B481B" w:rsidRDefault="007246E5" w:rsidP="007246E5">
      <w:pPr>
        <w:spacing w:after="0" w:line="240" w:lineRule="auto"/>
        <w:rPr>
          <w:rFonts w:ascii="Arial" w:hAnsi="Arial" w:cs="Arial"/>
          <w:b/>
          <w:color w:val="002060"/>
          <w:sz w:val="21"/>
          <w:szCs w:val="21"/>
        </w:rPr>
      </w:pPr>
    </w:p>
    <w:p w14:paraId="3BF3D5EA" w14:textId="77777777" w:rsidR="00C13743" w:rsidRDefault="00C13743">
      <w:pPr>
        <w:rPr>
          <w:rFonts w:ascii="Arial" w:hAnsi="Arial" w:cs="Arial"/>
          <w:b/>
          <w:bCs/>
          <w:sz w:val="21"/>
          <w:szCs w:val="21"/>
        </w:rPr>
      </w:pPr>
      <w:r>
        <w:rPr>
          <w:rFonts w:ascii="Arial" w:hAnsi="Arial" w:cs="Arial"/>
          <w:b/>
          <w:bCs/>
          <w:sz w:val="21"/>
          <w:szCs w:val="21"/>
        </w:rPr>
        <w:br w:type="page"/>
      </w:r>
    </w:p>
    <w:p w14:paraId="64A2B9E0" w14:textId="0ABAD115" w:rsidR="00D44B6C" w:rsidRPr="00C13743" w:rsidRDefault="00D44B6C" w:rsidP="002B481B">
      <w:pPr>
        <w:jc w:val="both"/>
        <w:rPr>
          <w:rFonts w:ascii="Arial" w:hAnsi="Arial" w:cs="Arial"/>
          <w:b/>
          <w:bCs/>
          <w:sz w:val="21"/>
          <w:szCs w:val="21"/>
        </w:rPr>
      </w:pPr>
      <w:r w:rsidRPr="00C13743">
        <w:rPr>
          <w:rFonts w:ascii="Arial" w:hAnsi="Arial" w:cs="Arial"/>
          <w:b/>
          <w:bCs/>
          <w:sz w:val="21"/>
          <w:szCs w:val="21"/>
        </w:rPr>
        <w:lastRenderedPageBreak/>
        <w:t>B2 Your details</w:t>
      </w:r>
    </w:p>
    <w:tbl>
      <w:tblPr>
        <w:tblStyle w:val="TableGrid"/>
        <w:tblW w:w="10768" w:type="dxa"/>
        <w:tblLook w:val="04A0" w:firstRow="1" w:lastRow="0" w:firstColumn="1" w:lastColumn="0" w:noHBand="0" w:noVBand="1"/>
      </w:tblPr>
      <w:tblGrid>
        <w:gridCol w:w="3681"/>
        <w:gridCol w:w="7087"/>
      </w:tblGrid>
      <w:tr w:rsidR="00D44B6C" w:rsidRPr="002B481B" w14:paraId="5AD104B4" w14:textId="77777777" w:rsidTr="00EA6616">
        <w:tc>
          <w:tcPr>
            <w:tcW w:w="3681" w:type="dxa"/>
          </w:tcPr>
          <w:p w14:paraId="1527F949" w14:textId="77777777" w:rsidR="00D44B6C" w:rsidRPr="00C13743" w:rsidRDefault="00D44B6C" w:rsidP="00EA6616">
            <w:pPr>
              <w:spacing w:before="60" w:after="60"/>
              <w:rPr>
                <w:rFonts w:ascii="Arial" w:hAnsi="Arial" w:cs="Arial"/>
                <w:sz w:val="21"/>
                <w:szCs w:val="21"/>
              </w:rPr>
            </w:pPr>
            <w:r w:rsidRPr="00C13743">
              <w:rPr>
                <w:rFonts w:ascii="Arial" w:hAnsi="Arial" w:cs="Arial"/>
                <w:sz w:val="21"/>
                <w:szCs w:val="21"/>
              </w:rPr>
              <w:t>Your full name</w:t>
            </w:r>
          </w:p>
        </w:tc>
        <w:tc>
          <w:tcPr>
            <w:tcW w:w="7087" w:type="dxa"/>
          </w:tcPr>
          <w:p w14:paraId="39931673" w14:textId="77777777" w:rsidR="00D44B6C" w:rsidRPr="00C13743" w:rsidRDefault="00D44B6C" w:rsidP="00EA6616">
            <w:pPr>
              <w:spacing w:before="60" w:after="60"/>
              <w:rPr>
                <w:rFonts w:ascii="Arial" w:hAnsi="Arial" w:cs="Arial"/>
                <w:sz w:val="21"/>
                <w:szCs w:val="21"/>
              </w:rPr>
            </w:pPr>
          </w:p>
        </w:tc>
      </w:tr>
      <w:tr w:rsidR="009F7312" w:rsidRPr="002B481B" w14:paraId="54181C8F" w14:textId="77777777" w:rsidTr="00EA6616">
        <w:tc>
          <w:tcPr>
            <w:tcW w:w="3681" w:type="dxa"/>
          </w:tcPr>
          <w:p w14:paraId="30B80612" w14:textId="2F94BC6E" w:rsidR="009F7312" w:rsidRPr="00C13743" w:rsidRDefault="009F7312" w:rsidP="00EA6616">
            <w:pPr>
              <w:spacing w:before="60" w:after="60"/>
              <w:rPr>
                <w:rFonts w:ascii="Arial" w:hAnsi="Arial" w:cs="Arial"/>
                <w:sz w:val="21"/>
                <w:szCs w:val="21"/>
              </w:rPr>
            </w:pPr>
            <w:r>
              <w:rPr>
                <w:rFonts w:ascii="Arial" w:hAnsi="Arial" w:cs="Arial"/>
                <w:sz w:val="21"/>
                <w:szCs w:val="21"/>
              </w:rPr>
              <w:t>Agency name</w:t>
            </w:r>
          </w:p>
        </w:tc>
        <w:tc>
          <w:tcPr>
            <w:tcW w:w="7087" w:type="dxa"/>
          </w:tcPr>
          <w:p w14:paraId="1ECDB150" w14:textId="77777777" w:rsidR="009F7312" w:rsidRPr="00C13743" w:rsidRDefault="009F7312" w:rsidP="00EA6616">
            <w:pPr>
              <w:spacing w:before="60" w:after="60"/>
              <w:rPr>
                <w:rFonts w:ascii="Arial" w:hAnsi="Arial" w:cs="Arial"/>
                <w:sz w:val="21"/>
                <w:szCs w:val="21"/>
              </w:rPr>
            </w:pPr>
          </w:p>
        </w:tc>
      </w:tr>
      <w:tr w:rsidR="00EC5FA4" w:rsidRPr="002B481B" w14:paraId="6A981668" w14:textId="77777777" w:rsidTr="00EA6616">
        <w:tc>
          <w:tcPr>
            <w:tcW w:w="3681" w:type="dxa"/>
          </w:tcPr>
          <w:p w14:paraId="40A06FF8" w14:textId="53A86CD6" w:rsidR="00EC5FA4" w:rsidRDefault="00EC5FA4" w:rsidP="00EA6616">
            <w:pPr>
              <w:spacing w:before="60" w:after="60"/>
              <w:rPr>
                <w:rFonts w:ascii="Arial" w:hAnsi="Arial" w:cs="Arial"/>
                <w:sz w:val="21"/>
                <w:szCs w:val="21"/>
              </w:rPr>
            </w:pPr>
            <w:r>
              <w:rPr>
                <w:rFonts w:ascii="Arial" w:hAnsi="Arial" w:cs="Arial"/>
                <w:sz w:val="21"/>
                <w:szCs w:val="21"/>
              </w:rPr>
              <w:t>Branch and location</w:t>
            </w:r>
          </w:p>
        </w:tc>
        <w:tc>
          <w:tcPr>
            <w:tcW w:w="7087" w:type="dxa"/>
          </w:tcPr>
          <w:p w14:paraId="65F45CC6" w14:textId="77777777" w:rsidR="00EC5FA4" w:rsidRPr="00C13743" w:rsidRDefault="00EC5FA4" w:rsidP="00EA6616">
            <w:pPr>
              <w:spacing w:before="60" w:after="60"/>
              <w:rPr>
                <w:rFonts w:ascii="Arial" w:hAnsi="Arial" w:cs="Arial"/>
                <w:sz w:val="21"/>
                <w:szCs w:val="21"/>
              </w:rPr>
            </w:pPr>
          </w:p>
        </w:tc>
      </w:tr>
      <w:tr w:rsidR="00D44B6C" w:rsidRPr="002B481B" w14:paraId="4FA27A56" w14:textId="77777777" w:rsidTr="00EA6616">
        <w:tc>
          <w:tcPr>
            <w:tcW w:w="3681" w:type="dxa"/>
          </w:tcPr>
          <w:p w14:paraId="1FAE5FCF" w14:textId="77777777" w:rsidR="00D44B6C" w:rsidRPr="00C13743" w:rsidRDefault="00D44B6C" w:rsidP="00EA6616">
            <w:pPr>
              <w:pStyle w:val="Labels"/>
              <w:spacing w:before="60" w:after="60"/>
              <w:rPr>
                <w:rFonts w:ascii="Arial" w:hAnsi="Arial" w:cs="Arial"/>
                <w:color w:val="000000" w:themeColor="text1"/>
                <w:sz w:val="21"/>
                <w:szCs w:val="21"/>
              </w:rPr>
            </w:pPr>
            <w:r w:rsidRPr="00C13743">
              <w:rPr>
                <w:rFonts w:ascii="Arial" w:hAnsi="Arial" w:cs="Arial"/>
                <w:color w:val="000000" w:themeColor="text1"/>
                <w:sz w:val="21"/>
                <w:szCs w:val="21"/>
              </w:rPr>
              <w:t xml:space="preserve">Your position title/rank </w:t>
            </w:r>
          </w:p>
          <w:p w14:paraId="7F9E49AF" w14:textId="77777777" w:rsidR="00D44B6C" w:rsidRPr="002B481B" w:rsidRDefault="00D44B6C" w:rsidP="00EA6616">
            <w:pPr>
              <w:pStyle w:val="Labels"/>
              <w:spacing w:before="60" w:after="60"/>
              <w:rPr>
                <w:rFonts w:ascii="Arial" w:hAnsi="Arial" w:cs="Arial"/>
                <w:i/>
                <w:iCs/>
                <w:sz w:val="21"/>
                <w:szCs w:val="21"/>
              </w:rPr>
            </w:pPr>
            <w:r w:rsidRPr="002B481B">
              <w:rPr>
                <w:rFonts w:ascii="Arial" w:hAnsi="Arial" w:cs="Arial"/>
                <w:i/>
                <w:iCs/>
                <w:color w:val="000000" w:themeColor="text1"/>
                <w:sz w:val="21"/>
                <w:szCs w:val="21"/>
              </w:rPr>
              <w:t>(include badge number if relevant)</w:t>
            </w:r>
          </w:p>
        </w:tc>
        <w:tc>
          <w:tcPr>
            <w:tcW w:w="7087" w:type="dxa"/>
          </w:tcPr>
          <w:p w14:paraId="767DB555" w14:textId="77777777" w:rsidR="00D44B6C" w:rsidRPr="00C13743" w:rsidRDefault="00D44B6C" w:rsidP="00EA6616">
            <w:pPr>
              <w:spacing w:before="60" w:after="60"/>
              <w:rPr>
                <w:rFonts w:ascii="Arial" w:hAnsi="Arial" w:cs="Arial"/>
                <w:sz w:val="21"/>
                <w:szCs w:val="21"/>
              </w:rPr>
            </w:pPr>
          </w:p>
        </w:tc>
      </w:tr>
      <w:tr w:rsidR="00D44B6C" w:rsidRPr="002B481B" w14:paraId="0787D9C4" w14:textId="77777777" w:rsidTr="00EA6616">
        <w:tc>
          <w:tcPr>
            <w:tcW w:w="3681" w:type="dxa"/>
          </w:tcPr>
          <w:p w14:paraId="273C03D8" w14:textId="77777777" w:rsidR="00D44B6C" w:rsidRPr="00C13743" w:rsidRDefault="00D44B6C" w:rsidP="00EA6616">
            <w:pPr>
              <w:spacing w:before="60" w:after="60"/>
              <w:rPr>
                <w:rFonts w:ascii="Arial" w:hAnsi="Arial" w:cs="Arial"/>
                <w:sz w:val="21"/>
                <w:szCs w:val="21"/>
              </w:rPr>
            </w:pPr>
            <w:r w:rsidRPr="00C13743">
              <w:rPr>
                <w:rFonts w:ascii="Arial" w:hAnsi="Arial" w:cs="Arial"/>
                <w:sz w:val="21"/>
                <w:szCs w:val="21"/>
              </w:rPr>
              <w:t>Workplace email</w:t>
            </w:r>
          </w:p>
        </w:tc>
        <w:tc>
          <w:tcPr>
            <w:tcW w:w="7087" w:type="dxa"/>
          </w:tcPr>
          <w:p w14:paraId="446C3DB3" w14:textId="77777777" w:rsidR="00D44B6C" w:rsidRPr="00C13743" w:rsidRDefault="00D44B6C" w:rsidP="00EA6616">
            <w:pPr>
              <w:spacing w:before="60" w:after="60"/>
              <w:rPr>
                <w:rFonts w:ascii="Arial" w:hAnsi="Arial" w:cs="Arial"/>
                <w:sz w:val="21"/>
                <w:szCs w:val="21"/>
              </w:rPr>
            </w:pPr>
          </w:p>
        </w:tc>
      </w:tr>
      <w:tr w:rsidR="00D44B6C" w:rsidRPr="002B481B" w14:paraId="7464237B" w14:textId="77777777" w:rsidTr="00EA6616">
        <w:tc>
          <w:tcPr>
            <w:tcW w:w="3681" w:type="dxa"/>
          </w:tcPr>
          <w:p w14:paraId="01B9F099" w14:textId="77777777" w:rsidR="00D44B6C" w:rsidRPr="00C13743" w:rsidRDefault="00D44B6C" w:rsidP="00EA6616">
            <w:pPr>
              <w:spacing w:before="60" w:after="60"/>
              <w:rPr>
                <w:rFonts w:ascii="Arial" w:hAnsi="Arial" w:cs="Arial"/>
                <w:sz w:val="21"/>
                <w:szCs w:val="21"/>
              </w:rPr>
            </w:pPr>
            <w:r w:rsidRPr="00C13743">
              <w:rPr>
                <w:rFonts w:ascii="Arial" w:hAnsi="Arial" w:cs="Arial"/>
                <w:sz w:val="21"/>
                <w:szCs w:val="21"/>
              </w:rPr>
              <w:t>Best contact phone number</w:t>
            </w:r>
          </w:p>
        </w:tc>
        <w:tc>
          <w:tcPr>
            <w:tcW w:w="7087" w:type="dxa"/>
          </w:tcPr>
          <w:p w14:paraId="554FE07E" w14:textId="77777777" w:rsidR="00D44B6C" w:rsidRPr="00C13743" w:rsidRDefault="00D44B6C" w:rsidP="00EA6616">
            <w:pPr>
              <w:spacing w:before="60" w:after="60"/>
              <w:rPr>
                <w:rFonts w:ascii="Arial" w:hAnsi="Arial" w:cs="Arial"/>
                <w:sz w:val="21"/>
                <w:szCs w:val="21"/>
              </w:rPr>
            </w:pPr>
          </w:p>
        </w:tc>
      </w:tr>
    </w:tbl>
    <w:p w14:paraId="21FCFFA4" w14:textId="41B8EC63" w:rsidR="00D44B6C" w:rsidRPr="00C13743" w:rsidRDefault="00D44B6C" w:rsidP="00CE2C50">
      <w:pPr>
        <w:spacing w:after="0" w:line="240" w:lineRule="auto"/>
        <w:jc w:val="both"/>
        <w:rPr>
          <w:rFonts w:ascii="Arial" w:hAnsi="Arial" w:cs="Arial"/>
          <w:sz w:val="21"/>
          <w:szCs w:val="21"/>
        </w:rPr>
      </w:pPr>
      <w:r w:rsidRPr="002B481B">
        <w:rPr>
          <w:rFonts w:ascii="Arial" w:hAnsi="Arial" w:cs="Arial"/>
          <w:b/>
          <w:bCs/>
          <w:sz w:val="21"/>
          <w:szCs w:val="21"/>
        </w:rPr>
        <w:t>Note:</w:t>
      </w:r>
      <w:r w:rsidRPr="00C13743">
        <w:rPr>
          <w:rFonts w:ascii="Arial" w:hAnsi="Arial" w:cs="Arial"/>
          <w:sz w:val="21"/>
          <w:szCs w:val="21"/>
        </w:rPr>
        <w:t xml:space="preserve"> CCQ may contact your organisation to verify your current position and/or work status. </w:t>
      </w:r>
    </w:p>
    <w:p w14:paraId="345CD45D" w14:textId="77777777" w:rsidR="008121BA" w:rsidRPr="002B481B" w:rsidRDefault="008121BA" w:rsidP="007246E5">
      <w:pPr>
        <w:spacing w:after="0" w:line="240" w:lineRule="auto"/>
        <w:rPr>
          <w:rFonts w:ascii="Arial" w:hAnsi="Arial" w:cs="Arial"/>
          <w:b/>
          <w:color w:val="002060"/>
          <w:sz w:val="21"/>
          <w:szCs w:val="21"/>
        </w:rPr>
      </w:pPr>
    </w:p>
    <w:p w14:paraId="21BFE6F0" w14:textId="4B0B1071" w:rsidR="00D44B6C" w:rsidRPr="00C13743" w:rsidRDefault="00D44B6C" w:rsidP="00D44B6C">
      <w:pPr>
        <w:jc w:val="both"/>
        <w:rPr>
          <w:rFonts w:ascii="Arial" w:hAnsi="Arial" w:cs="Arial"/>
          <w:b/>
          <w:bCs/>
          <w:sz w:val="21"/>
          <w:szCs w:val="21"/>
        </w:rPr>
      </w:pPr>
      <w:r w:rsidRPr="00C13743">
        <w:rPr>
          <w:rFonts w:ascii="Arial" w:hAnsi="Arial" w:cs="Arial"/>
          <w:b/>
          <w:bCs/>
          <w:sz w:val="21"/>
          <w:szCs w:val="21"/>
        </w:rPr>
        <w:t>B</w:t>
      </w:r>
      <w:r w:rsidR="001B67DD">
        <w:rPr>
          <w:rFonts w:ascii="Arial" w:hAnsi="Arial" w:cs="Arial"/>
          <w:b/>
          <w:bCs/>
          <w:sz w:val="21"/>
          <w:szCs w:val="21"/>
        </w:rPr>
        <w:t>3</w:t>
      </w:r>
      <w:r w:rsidRPr="00C13743">
        <w:rPr>
          <w:rFonts w:ascii="Arial" w:hAnsi="Arial" w:cs="Arial"/>
          <w:b/>
          <w:bCs/>
          <w:sz w:val="21"/>
          <w:szCs w:val="21"/>
        </w:rPr>
        <w:t xml:space="preserve"> The deceased</w:t>
      </w:r>
    </w:p>
    <w:p w14:paraId="7F843B54" w14:textId="77777777" w:rsidR="00005D98" w:rsidRPr="002B481B" w:rsidRDefault="00005D98" w:rsidP="00005D98">
      <w:pPr>
        <w:spacing w:before="60" w:after="60" w:line="240" w:lineRule="auto"/>
        <w:rPr>
          <w:rFonts w:ascii="Arial" w:hAnsi="Arial" w:cs="Arial"/>
          <w:b/>
          <w:bCs/>
          <w:sz w:val="21"/>
          <w:szCs w:val="21"/>
        </w:rPr>
      </w:pPr>
      <w:r w:rsidRPr="002B481B">
        <w:rPr>
          <w:rFonts w:ascii="Arial" w:hAnsi="Arial" w:cs="Arial"/>
          <w:b/>
          <w:bCs/>
          <w:sz w:val="21"/>
          <w:szCs w:val="21"/>
        </w:rPr>
        <w:t>Personal details</w:t>
      </w:r>
    </w:p>
    <w:tbl>
      <w:tblPr>
        <w:tblStyle w:val="TableGrid"/>
        <w:tblW w:w="10910" w:type="dxa"/>
        <w:tblLook w:val="04A0" w:firstRow="1" w:lastRow="0" w:firstColumn="1" w:lastColumn="0" w:noHBand="0" w:noVBand="1"/>
      </w:tblPr>
      <w:tblGrid>
        <w:gridCol w:w="3815"/>
        <w:gridCol w:w="994"/>
        <w:gridCol w:w="2841"/>
        <w:gridCol w:w="992"/>
        <w:gridCol w:w="1134"/>
        <w:gridCol w:w="1134"/>
      </w:tblGrid>
      <w:tr w:rsidR="00005D98" w:rsidRPr="002B481B" w14:paraId="378E6B90" w14:textId="77777777" w:rsidTr="00EA6616">
        <w:tc>
          <w:tcPr>
            <w:tcW w:w="3815" w:type="dxa"/>
          </w:tcPr>
          <w:p w14:paraId="34E8157E"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 xml:space="preserve">First and middle name(s) </w:t>
            </w:r>
            <w:r w:rsidRPr="00C13743">
              <w:rPr>
                <w:rFonts w:ascii="Arial" w:hAnsi="Arial" w:cs="Arial"/>
                <w:sz w:val="21"/>
                <w:szCs w:val="21"/>
              </w:rPr>
              <w:br/>
            </w:r>
            <w:r w:rsidRPr="002B481B">
              <w:rPr>
                <w:rFonts w:ascii="Arial" w:hAnsi="Arial" w:cs="Arial"/>
                <w:i/>
                <w:iCs/>
                <w:sz w:val="21"/>
                <w:szCs w:val="21"/>
              </w:rPr>
              <w:t>In full, not initials</w:t>
            </w:r>
          </w:p>
        </w:tc>
        <w:tc>
          <w:tcPr>
            <w:tcW w:w="7095" w:type="dxa"/>
            <w:gridSpan w:val="5"/>
          </w:tcPr>
          <w:p w14:paraId="468D58A4" w14:textId="77777777" w:rsidR="00005D98" w:rsidRPr="00C13743" w:rsidRDefault="00005D98" w:rsidP="00EA6616">
            <w:pPr>
              <w:spacing w:before="60" w:after="60"/>
              <w:rPr>
                <w:rFonts w:ascii="Arial" w:hAnsi="Arial" w:cs="Arial"/>
                <w:sz w:val="21"/>
                <w:szCs w:val="21"/>
              </w:rPr>
            </w:pPr>
          </w:p>
        </w:tc>
      </w:tr>
      <w:tr w:rsidR="00005D98" w:rsidRPr="002B481B" w14:paraId="54D37F64" w14:textId="77777777" w:rsidTr="006861BA">
        <w:trPr>
          <w:trHeight w:val="479"/>
        </w:trPr>
        <w:tc>
          <w:tcPr>
            <w:tcW w:w="3815" w:type="dxa"/>
          </w:tcPr>
          <w:p w14:paraId="6DC140F0"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 xml:space="preserve">Surname / family name </w:t>
            </w:r>
            <w:r w:rsidRPr="00C13743">
              <w:rPr>
                <w:rFonts w:ascii="Arial" w:hAnsi="Arial" w:cs="Arial"/>
                <w:sz w:val="21"/>
                <w:szCs w:val="21"/>
              </w:rPr>
              <w:br/>
            </w:r>
            <w:r w:rsidRPr="002B481B">
              <w:rPr>
                <w:rFonts w:ascii="Arial" w:hAnsi="Arial" w:cs="Arial"/>
                <w:i/>
                <w:iCs/>
                <w:sz w:val="21"/>
                <w:szCs w:val="21"/>
              </w:rPr>
              <w:t>Use CAPITALS</w:t>
            </w:r>
          </w:p>
        </w:tc>
        <w:tc>
          <w:tcPr>
            <w:tcW w:w="7095" w:type="dxa"/>
            <w:gridSpan w:val="5"/>
          </w:tcPr>
          <w:p w14:paraId="29E517EC" w14:textId="77777777" w:rsidR="00005D98" w:rsidRPr="00C13743" w:rsidRDefault="00005D98" w:rsidP="00EA6616">
            <w:pPr>
              <w:spacing w:before="60" w:after="60"/>
              <w:rPr>
                <w:rFonts w:ascii="Arial" w:hAnsi="Arial" w:cs="Arial"/>
                <w:sz w:val="21"/>
                <w:szCs w:val="21"/>
              </w:rPr>
            </w:pPr>
          </w:p>
        </w:tc>
      </w:tr>
      <w:tr w:rsidR="00005D98" w:rsidRPr="002B481B" w14:paraId="2FAABC90" w14:textId="77777777" w:rsidTr="00EA6616">
        <w:tc>
          <w:tcPr>
            <w:tcW w:w="3815" w:type="dxa"/>
            <w:vMerge w:val="restart"/>
          </w:tcPr>
          <w:p w14:paraId="50CB042E"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Last address</w:t>
            </w:r>
          </w:p>
        </w:tc>
        <w:tc>
          <w:tcPr>
            <w:tcW w:w="7095" w:type="dxa"/>
            <w:gridSpan w:val="5"/>
          </w:tcPr>
          <w:p w14:paraId="176C4549" w14:textId="77777777" w:rsidR="00005D98" w:rsidRPr="00C13743" w:rsidRDefault="00005D98" w:rsidP="00EA6616">
            <w:pPr>
              <w:spacing w:before="60" w:after="60"/>
              <w:rPr>
                <w:rFonts w:ascii="Arial" w:hAnsi="Arial" w:cs="Arial"/>
                <w:sz w:val="21"/>
                <w:szCs w:val="21"/>
              </w:rPr>
            </w:pPr>
          </w:p>
        </w:tc>
      </w:tr>
      <w:tr w:rsidR="00005D98" w:rsidRPr="002B481B" w14:paraId="5238B4BF" w14:textId="77777777" w:rsidTr="00EA6616">
        <w:tc>
          <w:tcPr>
            <w:tcW w:w="3815" w:type="dxa"/>
            <w:vMerge/>
          </w:tcPr>
          <w:p w14:paraId="4410BF3F" w14:textId="77777777" w:rsidR="00005D98" w:rsidRPr="002B481B" w:rsidRDefault="00005D98" w:rsidP="00EA6616">
            <w:pPr>
              <w:spacing w:before="60" w:after="60"/>
              <w:rPr>
                <w:rFonts w:ascii="Arial" w:hAnsi="Arial" w:cs="Arial"/>
                <w:sz w:val="21"/>
                <w:szCs w:val="21"/>
              </w:rPr>
            </w:pPr>
          </w:p>
        </w:tc>
        <w:tc>
          <w:tcPr>
            <w:tcW w:w="994" w:type="dxa"/>
          </w:tcPr>
          <w:p w14:paraId="5185B30B"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Suburb</w:t>
            </w:r>
          </w:p>
        </w:tc>
        <w:tc>
          <w:tcPr>
            <w:tcW w:w="3833" w:type="dxa"/>
            <w:gridSpan w:val="2"/>
          </w:tcPr>
          <w:p w14:paraId="1132A110" w14:textId="77777777" w:rsidR="00005D98" w:rsidRPr="00C13743" w:rsidRDefault="00005D98" w:rsidP="00EA6616">
            <w:pPr>
              <w:spacing w:before="60" w:after="60"/>
              <w:rPr>
                <w:rFonts w:ascii="Arial" w:hAnsi="Arial" w:cs="Arial"/>
                <w:sz w:val="21"/>
                <w:szCs w:val="21"/>
              </w:rPr>
            </w:pPr>
          </w:p>
        </w:tc>
        <w:tc>
          <w:tcPr>
            <w:tcW w:w="1134" w:type="dxa"/>
          </w:tcPr>
          <w:p w14:paraId="5E59A426"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Postcode</w:t>
            </w:r>
          </w:p>
        </w:tc>
        <w:tc>
          <w:tcPr>
            <w:tcW w:w="1134" w:type="dxa"/>
          </w:tcPr>
          <w:p w14:paraId="2FFB2EA1" w14:textId="77777777" w:rsidR="00005D98" w:rsidRPr="00C13743" w:rsidRDefault="00005D98" w:rsidP="00EA6616">
            <w:pPr>
              <w:spacing w:before="60" w:after="60"/>
              <w:rPr>
                <w:rFonts w:ascii="Arial" w:hAnsi="Arial" w:cs="Arial"/>
                <w:sz w:val="21"/>
                <w:szCs w:val="21"/>
              </w:rPr>
            </w:pPr>
          </w:p>
        </w:tc>
      </w:tr>
      <w:tr w:rsidR="00005D98" w:rsidRPr="002B481B" w14:paraId="42DCC934" w14:textId="77777777" w:rsidTr="00EA6616">
        <w:tc>
          <w:tcPr>
            <w:tcW w:w="3815" w:type="dxa"/>
          </w:tcPr>
          <w:p w14:paraId="647AF08E"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Date of birth (dd/mm/yyyy)</w:t>
            </w:r>
          </w:p>
        </w:tc>
        <w:tc>
          <w:tcPr>
            <w:tcW w:w="7095" w:type="dxa"/>
            <w:gridSpan w:val="5"/>
            <w:tcBorders>
              <w:bottom w:val="single" w:sz="4" w:space="0" w:color="auto"/>
            </w:tcBorders>
          </w:tcPr>
          <w:p w14:paraId="5B6B6A60" w14:textId="77777777" w:rsidR="00005D98" w:rsidRPr="00C13743" w:rsidRDefault="00005D98" w:rsidP="00EA6616">
            <w:pPr>
              <w:spacing w:before="60" w:after="60"/>
              <w:rPr>
                <w:rFonts w:ascii="Arial" w:hAnsi="Arial" w:cs="Arial"/>
                <w:sz w:val="21"/>
                <w:szCs w:val="21"/>
              </w:rPr>
            </w:pPr>
          </w:p>
        </w:tc>
      </w:tr>
      <w:tr w:rsidR="00005D98" w:rsidRPr="002B481B" w14:paraId="46C26DBE" w14:textId="77777777" w:rsidTr="00EA6616">
        <w:tc>
          <w:tcPr>
            <w:tcW w:w="3815" w:type="dxa"/>
          </w:tcPr>
          <w:p w14:paraId="2B1FB20C"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Gender</w:t>
            </w:r>
          </w:p>
        </w:tc>
        <w:tc>
          <w:tcPr>
            <w:tcW w:w="3835" w:type="dxa"/>
            <w:gridSpan w:val="2"/>
            <w:tcBorders>
              <w:right w:val="nil"/>
            </w:tcBorders>
          </w:tcPr>
          <w:p w14:paraId="79FE4E3F" w14:textId="77777777" w:rsidR="00005D98" w:rsidRPr="00C13743" w:rsidRDefault="00005D98" w:rsidP="00EA6616">
            <w:pPr>
              <w:tabs>
                <w:tab w:val="left" w:pos="855"/>
              </w:tabs>
              <w:spacing w:before="60" w:after="60"/>
              <w:rPr>
                <w:rFonts w:ascii="Arial" w:hAnsi="Arial" w:cs="Arial"/>
                <w:sz w:val="21"/>
                <w:szCs w:val="21"/>
              </w:rPr>
            </w:pPr>
            <w:r w:rsidRPr="00C13743">
              <w:rPr>
                <w:rFonts w:ascii="Arial" w:hAnsi="Arial" w:cs="Arial"/>
                <w:sz w:val="21"/>
                <w:szCs w:val="21"/>
              </w:rPr>
              <w:fldChar w:fldCharType="begin">
                <w:ffData>
                  <w:name w:val="Check1"/>
                  <w:enabled/>
                  <w:calcOnExit w:val="0"/>
                  <w:checkBox>
                    <w:sizeAuto/>
                    <w:default w:val="0"/>
                  </w:checkBox>
                </w:ffData>
              </w:fldChar>
            </w:r>
            <w:bookmarkStart w:id="2" w:name="Check1"/>
            <w:r w:rsidRPr="00C13743">
              <w:rPr>
                <w:rFonts w:ascii="Arial" w:hAnsi="Arial" w:cs="Arial"/>
                <w:sz w:val="21"/>
                <w:szCs w:val="21"/>
              </w:rPr>
              <w:instrText xml:space="preserve"> FORMCHECKBOX </w:instrText>
            </w:r>
            <w:r w:rsidRPr="00C13743">
              <w:rPr>
                <w:rFonts w:ascii="Arial" w:hAnsi="Arial" w:cs="Arial"/>
                <w:sz w:val="21"/>
                <w:szCs w:val="21"/>
              </w:rPr>
            </w:r>
            <w:r w:rsidRPr="00C13743">
              <w:rPr>
                <w:rFonts w:ascii="Arial" w:hAnsi="Arial" w:cs="Arial"/>
                <w:sz w:val="21"/>
                <w:szCs w:val="21"/>
              </w:rPr>
              <w:fldChar w:fldCharType="separate"/>
            </w:r>
            <w:r w:rsidRPr="00C13743">
              <w:rPr>
                <w:rFonts w:ascii="Arial" w:hAnsi="Arial" w:cs="Arial"/>
                <w:sz w:val="21"/>
                <w:szCs w:val="21"/>
              </w:rPr>
              <w:fldChar w:fldCharType="end"/>
            </w:r>
            <w:bookmarkEnd w:id="2"/>
            <w:r w:rsidRPr="00C13743">
              <w:rPr>
                <w:rFonts w:ascii="Arial" w:hAnsi="Arial" w:cs="Arial"/>
                <w:sz w:val="21"/>
                <w:szCs w:val="21"/>
              </w:rPr>
              <w:t xml:space="preserve"> male           </w:t>
            </w:r>
          </w:p>
          <w:p w14:paraId="2C0CC990" w14:textId="77777777" w:rsidR="00005D98" w:rsidRPr="00C13743" w:rsidRDefault="00005D98" w:rsidP="00EA6616">
            <w:pPr>
              <w:tabs>
                <w:tab w:val="left" w:pos="855"/>
              </w:tabs>
              <w:spacing w:before="60" w:after="60"/>
              <w:rPr>
                <w:rFonts w:ascii="Arial" w:hAnsi="Arial" w:cs="Arial"/>
                <w:sz w:val="21"/>
                <w:szCs w:val="21"/>
              </w:rPr>
            </w:pPr>
            <w:r w:rsidRPr="00C13743">
              <w:rPr>
                <w:rFonts w:ascii="Arial" w:hAnsi="Arial" w:cs="Arial"/>
                <w:sz w:val="21"/>
                <w:szCs w:val="21"/>
              </w:rPr>
              <w:fldChar w:fldCharType="begin">
                <w:ffData>
                  <w:name w:val="Check1"/>
                  <w:enabled/>
                  <w:calcOnExit w:val="0"/>
                  <w:checkBox>
                    <w:sizeAuto/>
                    <w:default w:val="0"/>
                  </w:checkBox>
                </w:ffData>
              </w:fldChar>
            </w:r>
            <w:r w:rsidRPr="002B481B">
              <w:rPr>
                <w:rFonts w:ascii="Arial" w:hAnsi="Arial" w:cs="Arial"/>
                <w:sz w:val="21"/>
                <w:szCs w:val="21"/>
              </w:rPr>
              <w:instrText xml:space="preserve"> FORMCHECKBOX </w:instrText>
            </w:r>
            <w:r w:rsidRPr="00C13743">
              <w:rPr>
                <w:rFonts w:ascii="Arial" w:hAnsi="Arial" w:cs="Arial"/>
                <w:sz w:val="21"/>
                <w:szCs w:val="21"/>
              </w:rPr>
            </w:r>
            <w:r w:rsidRPr="00C13743">
              <w:rPr>
                <w:rFonts w:ascii="Arial" w:hAnsi="Arial" w:cs="Arial"/>
                <w:sz w:val="21"/>
                <w:szCs w:val="21"/>
              </w:rPr>
              <w:fldChar w:fldCharType="separate"/>
            </w:r>
            <w:r w:rsidRPr="00C13743">
              <w:rPr>
                <w:rFonts w:ascii="Arial" w:hAnsi="Arial" w:cs="Arial"/>
                <w:sz w:val="21"/>
                <w:szCs w:val="21"/>
              </w:rPr>
              <w:fldChar w:fldCharType="end"/>
            </w:r>
            <w:r w:rsidRPr="00C13743">
              <w:rPr>
                <w:rFonts w:ascii="Arial" w:hAnsi="Arial" w:cs="Arial"/>
                <w:sz w:val="21"/>
                <w:szCs w:val="21"/>
              </w:rPr>
              <w:t xml:space="preserve"> non-binary </w:t>
            </w:r>
          </w:p>
        </w:tc>
        <w:tc>
          <w:tcPr>
            <w:tcW w:w="3260" w:type="dxa"/>
            <w:gridSpan w:val="3"/>
            <w:tcBorders>
              <w:left w:val="nil"/>
            </w:tcBorders>
          </w:tcPr>
          <w:p w14:paraId="019D6AC4" w14:textId="77777777" w:rsidR="00005D98" w:rsidRPr="00C13743" w:rsidRDefault="00005D98" w:rsidP="00EA6616">
            <w:pPr>
              <w:tabs>
                <w:tab w:val="left" w:pos="855"/>
              </w:tabs>
              <w:spacing w:before="60" w:after="60"/>
              <w:rPr>
                <w:rFonts w:ascii="Arial" w:hAnsi="Arial" w:cs="Arial"/>
                <w:sz w:val="21"/>
                <w:szCs w:val="21"/>
              </w:rPr>
            </w:pPr>
            <w:r w:rsidRPr="00C13743">
              <w:rPr>
                <w:rFonts w:ascii="Arial" w:hAnsi="Arial" w:cs="Arial"/>
                <w:sz w:val="21"/>
                <w:szCs w:val="21"/>
              </w:rPr>
              <w:fldChar w:fldCharType="begin">
                <w:ffData>
                  <w:name w:val=""/>
                  <w:enabled/>
                  <w:calcOnExit w:val="0"/>
                  <w:checkBox>
                    <w:sizeAuto/>
                    <w:default w:val="0"/>
                  </w:checkBox>
                </w:ffData>
              </w:fldChar>
            </w:r>
            <w:r w:rsidRPr="002B481B">
              <w:rPr>
                <w:rFonts w:ascii="Arial" w:hAnsi="Arial" w:cs="Arial"/>
                <w:sz w:val="21"/>
                <w:szCs w:val="21"/>
              </w:rPr>
              <w:instrText xml:space="preserve"> FORMCHECKBOX </w:instrText>
            </w:r>
            <w:r w:rsidRPr="00C13743">
              <w:rPr>
                <w:rFonts w:ascii="Arial" w:hAnsi="Arial" w:cs="Arial"/>
                <w:sz w:val="21"/>
                <w:szCs w:val="21"/>
              </w:rPr>
            </w:r>
            <w:r w:rsidRPr="00C13743">
              <w:rPr>
                <w:rFonts w:ascii="Arial" w:hAnsi="Arial" w:cs="Arial"/>
                <w:sz w:val="21"/>
                <w:szCs w:val="21"/>
              </w:rPr>
              <w:fldChar w:fldCharType="separate"/>
            </w:r>
            <w:r w:rsidRPr="00C13743">
              <w:rPr>
                <w:rFonts w:ascii="Arial" w:hAnsi="Arial" w:cs="Arial"/>
                <w:sz w:val="21"/>
                <w:szCs w:val="21"/>
              </w:rPr>
              <w:fldChar w:fldCharType="end"/>
            </w:r>
            <w:r w:rsidRPr="00C13743">
              <w:rPr>
                <w:rFonts w:ascii="Arial" w:hAnsi="Arial" w:cs="Arial"/>
                <w:sz w:val="21"/>
                <w:szCs w:val="21"/>
              </w:rPr>
              <w:t xml:space="preserve"> female</w:t>
            </w:r>
          </w:p>
          <w:p w14:paraId="0F157F54" w14:textId="77777777" w:rsidR="00005D98" w:rsidRPr="00C13743" w:rsidRDefault="00005D98" w:rsidP="00EA6616">
            <w:pPr>
              <w:tabs>
                <w:tab w:val="left" w:pos="855"/>
              </w:tabs>
              <w:spacing w:before="60" w:after="60"/>
              <w:rPr>
                <w:rFonts w:ascii="Arial" w:hAnsi="Arial" w:cs="Arial"/>
                <w:sz w:val="21"/>
                <w:szCs w:val="21"/>
              </w:rPr>
            </w:pPr>
            <w:r w:rsidRPr="00C13743">
              <w:rPr>
                <w:rFonts w:ascii="Arial" w:hAnsi="Arial" w:cs="Arial"/>
                <w:sz w:val="21"/>
                <w:szCs w:val="21"/>
              </w:rPr>
              <w:fldChar w:fldCharType="begin">
                <w:ffData>
                  <w:name w:val="Check1"/>
                  <w:enabled/>
                  <w:calcOnExit w:val="0"/>
                  <w:checkBox>
                    <w:sizeAuto/>
                    <w:default w:val="0"/>
                  </w:checkBox>
                </w:ffData>
              </w:fldChar>
            </w:r>
            <w:r w:rsidRPr="002B481B">
              <w:rPr>
                <w:rFonts w:ascii="Arial" w:hAnsi="Arial" w:cs="Arial"/>
                <w:sz w:val="21"/>
                <w:szCs w:val="21"/>
              </w:rPr>
              <w:instrText xml:space="preserve"> FORMCHECKBOX </w:instrText>
            </w:r>
            <w:r w:rsidRPr="00C13743">
              <w:rPr>
                <w:rFonts w:ascii="Arial" w:hAnsi="Arial" w:cs="Arial"/>
                <w:sz w:val="21"/>
                <w:szCs w:val="21"/>
              </w:rPr>
            </w:r>
            <w:r w:rsidRPr="00C13743">
              <w:rPr>
                <w:rFonts w:ascii="Arial" w:hAnsi="Arial" w:cs="Arial"/>
                <w:sz w:val="21"/>
                <w:szCs w:val="21"/>
              </w:rPr>
              <w:fldChar w:fldCharType="separate"/>
            </w:r>
            <w:r w:rsidRPr="00C13743">
              <w:rPr>
                <w:rFonts w:ascii="Arial" w:hAnsi="Arial" w:cs="Arial"/>
                <w:sz w:val="21"/>
                <w:szCs w:val="21"/>
              </w:rPr>
              <w:fldChar w:fldCharType="end"/>
            </w:r>
            <w:r w:rsidRPr="00C13743">
              <w:rPr>
                <w:rFonts w:ascii="Arial" w:hAnsi="Arial" w:cs="Arial"/>
                <w:sz w:val="21"/>
                <w:szCs w:val="21"/>
              </w:rPr>
              <w:t xml:space="preserve"> other (specify) </w:t>
            </w:r>
            <w:r w:rsidRPr="00C13743">
              <w:rPr>
                <w:rFonts w:ascii="Arial" w:hAnsi="Arial" w:cs="Arial"/>
                <w:sz w:val="21"/>
                <w:szCs w:val="21"/>
              </w:rPr>
              <w:fldChar w:fldCharType="begin">
                <w:ffData>
                  <w:name w:val="Text1"/>
                  <w:enabled/>
                  <w:calcOnExit w:val="0"/>
                  <w:textInput/>
                </w:ffData>
              </w:fldChar>
            </w:r>
            <w:bookmarkStart w:id="3" w:name="Text1"/>
            <w:r w:rsidRPr="00C13743">
              <w:rPr>
                <w:rFonts w:ascii="Arial" w:hAnsi="Arial" w:cs="Arial"/>
                <w:sz w:val="21"/>
                <w:szCs w:val="21"/>
              </w:rPr>
              <w:instrText xml:space="preserve"> FORMTEXT </w:instrText>
            </w:r>
            <w:r w:rsidRPr="00C13743">
              <w:rPr>
                <w:rFonts w:ascii="Arial" w:hAnsi="Arial" w:cs="Arial"/>
                <w:sz w:val="21"/>
                <w:szCs w:val="21"/>
              </w:rPr>
            </w:r>
            <w:r w:rsidRPr="00C13743">
              <w:rPr>
                <w:rFonts w:ascii="Arial" w:hAnsi="Arial" w:cs="Arial"/>
                <w:sz w:val="21"/>
                <w:szCs w:val="21"/>
              </w:rPr>
              <w:fldChar w:fldCharType="separate"/>
            </w:r>
            <w:r w:rsidRPr="00C13743">
              <w:rPr>
                <w:rFonts w:ascii="Arial" w:hAnsi="Arial" w:cs="Arial"/>
                <w:noProof/>
                <w:sz w:val="21"/>
                <w:szCs w:val="21"/>
              </w:rPr>
              <w:t> </w:t>
            </w:r>
            <w:r w:rsidRPr="00C13743">
              <w:rPr>
                <w:rFonts w:ascii="Arial" w:hAnsi="Arial" w:cs="Arial"/>
                <w:noProof/>
                <w:sz w:val="21"/>
                <w:szCs w:val="21"/>
              </w:rPr>
              <w:t> </w:t>
            </w:r>
            <w:r w:rsidRPr="00C13743">
              <w:rPr>
                <w:rFonts w:ascii="Arial" w:hAnsi="Arial" w:cs="Arial"/>
                <w:noProof/>
                <w:sz w:val="21"/>
                <w:szCs w:val="21"/>
              </w:rPr>
              <w:t> </w:t>
            </w:r>
            <w:r w:rsidRPr="00C13743">
              <w:rPr>
                <w:rFonts w:ascii="Arial" w:hAnsi="Arial" w:cs="Arial"/>
                <w:noProof/>
                <w:sz w:val="21"/>
                <w:szCs w:val="21"/>
              </w:rPr>
              <w:t> </w:t>
            </w:r>
            <w:r w:rsidRPr="00C13743">
              <w:rPr>
                <w:rFonts w:ascii="Arial" w:hAnsi="Arial" w:cs="Arial"/>
                <w:noProof/>
                <w:sz w:val="21"/>
                <w:szCs w:val="21"/>
              </w:rPr>
              <w:t> </w:t>
            </w:r>
            <w:r w:rsidRPr="00C13743">
              <w:rPr>
                <w:rFonts w:ascii="Arial" w:hAnsi="Arial" w:cs="Arial"/>
                <w:sz w:val="21"/>
                <w:szCs w:val="21"/>
              </w:rPr>
              <w:fldChar w:fldCharType="end"/>
            </w:r>
            <w:bookmarkEnd w:id="3"/>
          </w:p>
        </w:tc>
      </w:tr>
      <w:tr w:rsidR="00005D98" w:rsidRPr="002B481B" w14:paraId="4A24410C" w14:textId="77777777" w:rsidTr="00EA6616">
        <w:tc>
          <w:tcPr>
            <w:tcW w:w="3815" w:type="dxa"/>
          </w:tcPr>
          <w:p w14:paraId="2BF8E828"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Did they identity as being of First Nations descent</w:t>
            </w:r>
            <w:r w:rsidRPr="00C13743">
              <w:rPr>
                <w:rFonts w:ascii="Arial" w:hAnsi="Arial" w:cs="Arial"/>
                <w:sz w:val="21"/>
                <w:szCs w:val="21"/>
              </w:rPr>
              <w:br/>
            </w:r>
            <w:r w:rsidRPr="002B481B">
              <w:rPr>
                <w:rFonts w:ascii="Arial" w:hAnsi="Arial" w:cs="Arial"/>
                <w:i/>
                <w:iCs/>
                <w:sz w:val="21"/>
                <w:szCs w:val="21"/>
              </w:rPr>
              <w:t>Select both Yes boxes if applicable</w:t>
            </w:r>
          </w:p>
        </w:tc>
        <w:tc>
          <w:tcPr>
            <w:tcW w:w="3835" w:type="dxa"/>
            <w:gridSpan w:val="2"/>
            <w:tcBorders>
              <w:right w:val="nil"/>
            </w:tcBorders>
          </w:tcPr>
          <w:p w14:paraId="06EF0553" w14:textId="3C203DA4" w:rsidR="00005D98" w:rsidRDefault="00005D98" w:rsidP="00EA6616">
            <w:pPr>
              <w:tabs>
                <w:tab w:val="left" w:pos="855"/>
              </w:tabs>
              <w:spacing w:before="60" w:after="60"/>
              <w:rPr>
                <w:rFonts w:ascii="Arial" w:hAnsi="Arial" w:cs="Arial"/>
                <w:sz w:val="21"/>
                <w:szCs w:val="21"/>
              </w:rPr>
            </w:pPr>
            <w:r w:rsidRPr="00C13743">
              <w:rPr>
                <w:rFonts w:ascii="Arial" w:hAnsi="Arial" w:cs="Arial"/>
                <w:sz w:val="21"/>
                <w:szCs w:val="21"/>
              </w:rPr>
              <w:fldChar w:fldCharType="begin">
                <w:ffData>
                  <w:name w:val="Check1"/>
                  <w:enabled/>
                  <w:calcOnExit w:val="0"/>
                  <w:checkBox>
                    <w:sizeAuto/>
                    <w:default w:val="0"/>
                  </w:checkBox>
                </w:ffData>
              </w:fldChar>
            </w:r>
            <w:r w:rsidRPr="00C13743">
              <w:rPr>
                <w:rFonts w:ascii="Arial" w:hAnsi="Arial" w:cs="Arial"/>
                <w:sz w:val="21"/>
                <w:szCs w:val="21"/>
              </w:rPr>
              <w:instrText xml:space="preserve"> FORMCHECKBOX </w:instrText>
            </w:r>
            <w:r w:rsidRPr="00C13743">
              <w:rPr>
                <w:rFonts w:ascii="Arial" w:hAnsi="Arial" w:cs="Arial"/>
                <w:sz w:val="21"/>
                <w:szCs w:val="21"/>
              </w:rPr>
            </w:r>
            <w:r w:rsidRPr="00C13743">
              <w:rPr>
                <w:rFonts w:ascii="Arial" w:hAnsi="Arial" w:cs="Arial"/>
                <w:sz w:val="21"/>
                <w:szCs w:val="21"/>
              </w:rPr>
              <w:fldChar w:fldCharType="separate"/>
            </w:r>
            <w:r w:rsidRPr="00C13743">
              <w:rPr>
                <w:rFonts w:ascii="Arial" w:hAnsi="Arial" w:cs="Arial"/>
                <w:sz w:val="21"/>
                <w:szCs w:val="21"/>
              </w:rPr>
              <w:fldChar w:fldCharType="end"/>
            </w:r>
            <w:r w:rsidRPr="00C13743">
              <w:rPr>
                <w:rFonts w:ascii="Arial" w:hAnsi="Arial" w:cs="Arial"/>
                <w:sz w:val="21"/>
                <w:szCs w:val="21"/>
              </w:rPr>
              <w:t xml:space="preserve"> Yes -</w:t>
            </w:r>
            <w:r w:rsidR="00F31F48">
              <w:rPr>
                <w:rFonts w:ascii="Arial" w:hAnsi="Arial" w:cs="Arial"/>
                <w:sz w:val="21"/>
                <w:szCs w:val="21"/>
              </w:rPr>
              <w:t xml:space="preserve"> </w:t>
            </w:r>
            <w:r w:rsidRPr="00C13743">
              <w:rPr>
                <w:rFonts w:ascii="Arial" w:hAnsi="Arial" w:cs="Arial"/>
                <w:sz w:val="21"/>
                <w:szCs w:val="21"/>
              </w:rPr>
              <w:t xml:space="preserve">Aboriginal           </w:t>
            </w:r>
          </w:p>
          <w:p w14:paraId="467F6565" w14:textId="77777777" w:rsidR="00EC5FA4" w:rsidRDefault="00EC5FA4" w:rsidP="00EC5FA4">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Yes </w:t>
            </w:r>
            <w:r>
              <w:rPr>
                <w:rFonts w:ascii="Arial" w:hAnsi="Arial" w:cs="Arial"/>
                <w:sz w:val="21"/>
                <w:szCs w:val="21"/>
              </w:rPr>
              <w:t>– South Sea</w:t>
            </w:r>
            <w:r w:rsidRPr="008379D6">
              <w:rPr>
                <w:rFonts w:ascii="Arial" w:hAnsi="Arial" w:cs="Arial"/>
                <w:sz w:val="21"/>
                <w:szCs w:val="21"/>
              </w:rPr>
              <w:t xml:space="preserve"> Islander</w:t>
            </w:r>
          </w:p>
          <w:p w14:paraId="1AABFCDF" w14:textId="77777777" w:rsidR="00005D98" w:rsidRPr="00C13743" w:rsidRDefault="00005D98" w:rsidP="00EA6616">
            <w:pPr>
              <w:tabs>
                <w:tab w:val="left" w:pos="855"/>
              </w:tabs>
              <w:spacing w:before="60" w:after="60"/>
              <w:rPr>
                <w:rFonts w:ascii="Arial" w:hAnsi="Arial" w:cs="Arial"/>
                <w:sz w:val="21"/>
                <w:szCs w:val="21"/>
              </w:rPr>
            </w:pPr>
            <w:r w:rsidRPr="00C13743">
              <w:rPr>
                <w:rFonts w:ascii="Arial" w:hAnsi="Arial" w:cs="Arial"/>
                <w:sz w:val="21"/>
                <w:szCs w:val="21"/>
              </w:rPr>
              <w:fldChar w:fldCharType="begin">
                <w:ffData>
                  <w:name w:val="Check1"/>
                  <w:enabled/>
                  <w:calcOnExit w:val="0"/>
                  <w:checkBox>
                    <w:sizeAuto/>
                    <w:default w:val="0"/>
                  </w:checkBox>
                </w:ffData>
              </w:fldChar>
            </w:r>
            <w:r w:rsidRPr="002B481B">
              <w:rPr>
                <w:rFonts w:ascii="Arial" w:hAnsi="Arial" w:cs="Arial"/>
                <w:sz w:val="21"/>
                <w:szCs w:val="21"/>
              </w:rPr>
              <w:instrText xml:space="preserve"> FORMCHECKBOX </w:instrText>
            </w:r>
            <w:r w:rsidRPr="00C13743">
              <w:rPr>
                <w:rFonts w:ascii="Arial" w:hAnsi="Arial" w:cs="Arial"/>
                <w:sz w:val="21"/>
                <w:szCs w:val="21"/>
              </w:rPr>
            </w:r>
            <w:r w:rsidRPr="00C13743">
              <w:rPr>
                <w:rFonts w:ascii="Arial" w:hAnsi="Arial" w:cs="Arial"/>
                <w:sz w:val="21"/>
                <w:szCs w:val="21"/>
              </w:rPr>
              <w:fldChar w:fldCharType="separate"/>
            </w:r>
            <w:r w:rsidRPr="00C13743">
              <w:rPr>
                <w:rFonts w:ascii="Arial" w:hAnsi="Arial" w:cs="Arial"/>
                <w:sz w:val="21"/>
                <w:szCs w:val="21"/>
              </w:rPr>
              <w:fldChar w:fldCharType="end"/>
            </w:r>
            <w:r w:rsidRPr="00C13743">
              <w:rPr>
                <w:rFonts w:ascii="Arial" w:hAnsi="Arial" w:cs="Arial"/>
                <w:sz w:val="21"/>
                <w:szCs w:val="21"/>
              </w:rPr>
              <w:t xml:space="preserve"> No</w:t>
            </w:r>
          </w:p>
        </w:tc>
        <w:tc>
          <w:tcPr>
            <w:tcW w:w="3260" w:type="dxa"/>
            <w:gridSpan w:val="3"/>
            <w:tcBorders>
              <w:left w:val="nil"/>
            </w:tcBorders>
          </w:tcPr>
          <w:p w14:paraId="5310C7EF" w14:textId="3BE99884" w:rsidR="00005D98" w:rsidRDefault="00005D98" w:rsidP="00EA6616">
            <w:pPr>
              <w:tabs>
                <w:tab w:val="left" w:pos="855"/>
              </w:tabs>
              <w:spacing w:before="60" w:after="60"/>
              <w:rPr>
                <w:rFonts w:ascii="Arial" w:hAnsi="Arial" w:cs="Arial"/>
                <w:sz w:val="21"/>
                <w:szCs w:val="21"/>
              </w:rPr>
            </w:pPr>
            <w:r w:rsidRPr="00C13743">
              <w:rPr>
                <w:rFonts w:ascii="Arial" w:hAnsi="Arial" w:cs="Arial"/>
                <w:sz w:val="21"/>
                <w:szCs w:val="21"/>
              </w:rPr>
              <w:fldChar w:fldCharType="begin">
                <w:ffData>
                  <w:name w:val="Check1"/>
                  <w:enabled/>
                  <w:calcOnExit w:val="0"/>
                  <w:checkBox>
                    <w:sizeAuto/>
                    <w:default w:val="0"/>
                  </w:checkBox>
                </w:ffData>
              </w:fldChar>
            </w:r>
            <w:r w:rsidRPr="00C13743">
              <w:rPr>
                <w:rFonts w:ascii="Arial" w:hAnsi="Arial" w:cs="Arial"/>
                <w:sz w:val="21"/>
                <w:szCs w:val="21"/>
              </w:rPr>
              <w:instrText xml:space="preserve"> FORMCHECKBOX </w:instrText>
            </w:r>
            <w:r w:rsidRPr="00C13743">
              <w:rPr>
                <w:rFonts w:ascii="Arial" w:hAnsi="Arial" w:cs="Arial"/>
                <w:sz w:val="21"/>
                <w:szCs w:val="21"/>
              </w:rPr>
            </w:r>
            <w:r w:rsidRPr="00C13743">
              <w:rPr>
                <w:rFonts w:ascii="Arial" w:hAnsi="Arial" w:cs="Arial"/>
                <w:sz w:val="21"/>
                <w:szCs w:val="21"/>
              </w:rPr>
              <w:fldChar w:fldCharType="separate"/>
            </w:r>
            <w:r w:rsidRPr="00C13743">
              <w:rPr>
                <w:rFonts w:ascii="Arial" w:hAnsi="Arial" w:cs="Arial"/>
                <w:sz w:val="21"/>
                <w:szCs w:val="21"/>
              </w:rPr>
              <w:fldChar w:fldCharType="end"/>
            </w:r>
            <w:r w:rsidRPr="00C13743">
              <w:rPr>
                <w:rFonts w:ascii="Arial" w:hAnsi="Arial" w:cs="Arial"/>
                <w:sz w:val="21"/>
                <w:szCs w:val="21"/>
              </w:rPr>
              <w:t xml:space="preserve"> Yes -</w:t>
            </w:r>
            <w:r w:rsidR="00F31F48">
              <w:rPr>
                <w:rFonts w:ascii="Arial" w:hAnsi="Arial" w:cs="Arial"/>
                <w:sz w:val="21"/>
                <w:szCs w:val="21"/>
              </w:rPr>
              <w:t xml:space="preserve"> </w:t>
            </w:r>
            <w:r w:rsidRPr="00C13743">
              <w:rPr>
                <w:rFonts w:ascii="Arial" w:hAnsi="Arial" w:cs="Arial"/>
                <w:sz w:val="21"/>
                <w:szCs w:val="21"/>
              </w:rPr>
              <w:t>Torres Strait Islander</w:t>
            </w:r>
          </w:p>
          <w:p w14:paraId="43462EA9" w14:textId="77777777" w:rsidR="00EC5FA4" w:rsidRPr="00C13743" w:rsidRDefault="00EC5FA4" w:rsidP="00EA6616">
            <w:pPr>
              <w:tabs>
                <w:tab w:val="left" w:pos="855"/>
              </w:tabs>
              <w:spacing w:before="60" w:after="60"/>
              <w:rPr>
                <w:rFonts w:ascii="Arial" w:hAnsi="Arial" w:cs="Arial"/>
                <w:sz w:val="21"/>
                <w:szCs w:val="21"/>
              </w:rPr>
            </w:pPr>
          </w:p>
          <w:p w14:paraId="45D2FC42" w14:textId="77777777" w:rsidR="00005D98" w:rsidRPr="00C13743" w:rsidRDefault="00005D98" w:rsidP="00EA6616">
            <w:pPr>
              <w:tabs>
                <w:tab w:val="left" w:pos="855"/>
              </w:tabs>
              <w:spacing w:before="60" w:after="60"/>
              <w:rPr>
                <w:rFonts w:ascii="Arial" w:hAnsi="Arial" w:cs="Arial"/>
                <w:sz w:val="21"/>
                <w:szCs w:val="21"/>
              </w:rPr>
            </w:pPr>
            <w:r w:rsidRPr="00C13743">
              <w:rPr>
                <w:rFonts w:ascii="Arial" w:hAnsi="Arial" w:cs="Arial"/>
                <w:sz w:val="21"/>
                <w:szCs w:val="21"/>
              </w:rPr>
              <w:fldChar w:fldCharType="begin">
                <w:ffData>
                  <w:name w:val="Check1"/>
                  <w:enabled/>
                  <w:calcOnExit w:val="0"/>
                  <w:checkBox>
                    <w:sizeAuto/>
                    <w:default w:val="0"/>
                  </w:checkBox>
                </w:ffData>
              </w:fldChar>
            </w:r>
            <w:r w:rsidRPr="002B481B">
              <w:rPr>
                <w:rFonts w:ascii="Arial" w:hAnsi="Arial" w:cs="Arial"/>
                <w:sz w:val="21"/>
                <w:szCs w:val="21"/>
              </w:rPr>
              <w:instrText xml:space="preserve"> FORMCHECKBOX </w:instrText>
            </w:r>
            <w:r w:rsidRPr="00C13743">
              <w:rPr>
                <w:rFonts w:ascii="Arial" w:hAnsi="Arial" w:cs="Arial"/>
                <w:sz w:val="21"/>
                <w:szCs w:val="21"/>
              </w:rPr>
            </w:r>
            <w:r w:rsidRPr="00C13743">
              <w:rPr>
                <w:rFonts w:ascii="Arial" w:hAnsi="Arial" w:cs="Arial"/>
                <w:sz w:val="21"/>
                <w:szCs w:val="21"/>
              </w:rPr>
              <w:fldChar w:fldCharType="separate"/>
            </w:r>
            <w:r w:rsidRPr="00C13743">
              <w:rPr>
                <w:rFonts w:ascii="Arial" w:hAnsi="Arial" w:cs="Arial"/>
                <w:sz w:val="21"/>
                <w:szCs w:val="21"/>
              </w:rPr>
              <w:fldChar w:fldCharType="end"/>
            </w:r>
            <w:r w:rsidRPr="00C13743">
              <w:rPr>
                <w:rFonts w:ascii="Arial" w:hAnsi="Arial" w:cs="Arial"/>
                <w:sz w:val="21"/>
                <w:szCs w:val="21"/>
              </w:rPr>
              <w:t xml:space="preserve"> Unsure</w:t>
            </w:r>
          </w:p>
        </w:tc>
      </w:tr>
      <w:tr w:rsidR="00005D98" w:rsidRPr="002B481B" w14:paraId="74C53B27" w14:textId="77777777" w:rsidTr="00EA6616">
        <w:tc>
          <w:tcPr>
            <w:tcW w:w="3815" w:type="dxa"/>
          </w:tcPr>
          <w:p w14:paraId="6BE057BA"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Last known occupation</w:t>
            </w:r>
          </w:p>
        </w:tc>
        <w:tc>
          <w:tcPr>
            <w:tcW w:w="3835" w:type="dxa"/>
            <w:gridSpan w:val="2"/>
            <w:tcBorders>
              <w:right w:val="nil"/>
            </w:tcBorders>
          </w:tcPr>
          <w:p w14:paraId="189269C4" w14:textId="77777777" w:rsidR="00005D98" w:rsidRPr="00C13743" w:rsidRDefault="00005D98" w:rsidP="00EA6616">
            <w:pPr>
              <w:tabs>
                <w:tab w:val="left" w:pos="855"/>
              </w:tabs>
              <w:spacing w:before="60" w:after="60"/>
              <w:rPr>
                <w:rFonts w:ascii="Arial" w:hAnsi="Arial" w:cs="Arial"/>
                <w:sz w:val="21"/>
                <w:szCs w:val="21"/>
              </w:rPr>
            </w:pPr>
          </w:p>
        </w:tc>
        <w:tc>
          <w:tcPr>
            <w:tcW w:w="3260" w:type="dxa"/>
            <w:gridSpan w:val="3"/>
            <w:tcBorders>
              <w:left w:val="nil"/>
            </w:tcBorders>
          </w:tcPr>
          <w:p w14:paraId="43F04CF5" w14:textId="77777777" w:rsidR="00005D98" w:rsidRPr="00C13743" w:rsidRDefault="00005D98" w:rsidP="00EA6616">
            <w:pPr>
              <w:tabs>
                <w:tab w:val="left" w:pos="855"/>
              </w:tabs>
              <w:spacing w:before="60" w:after="60"/>
              <w:rPr>
                <w:rFonts w:ascii="Arial" w:hAnsi="Arial" w:cs="Arial"/>
                <w:sz w:val="21"/>
                <w:szCs w:val="21"/>
              </w:rPr>
            </w:pPr>
          </w:p>
        </w:tc>
      </w:tr>
    </w:tbl>
    <w:p w14:paraId="2E992DCA" w14:textId="77777777" w:rsidR="008121BA" w:rsidRPr="002B481B" w:rsidRDefault="008121BA" w:rsidP="007246E5">
      <w:pPr>
        <w:spacing w:after="0" w:line="240" w:lineRule="auto"/>
        <w:rPr>
          <w:rFonts w:ascii="Arial" w:hAnsi="Arial" w:cs="Arial"/>
          <w:b/>
          <w:color w:val="002060"/>
          <w:sz w:val="21"/>
          <w:szCs w:val="21"/>
        </w:rPr>
      </w:pPr>
    </w:p>
    <w:p w14:paraId="5C32FCE5" w14:textId="77777777" w:rsidR="00005D98" w:rsidRPr="002B481B" w:rsidRDefault="00005D98" w:rsidP="00005D98">
      <w:pPr>
        <w:spacing w:before="60" w:after="60" w:line="240" w:lineRule="auto"/>
        <w:rPr>
          <w:rFonts w:ascii="Arial" w:hAnsi="Arial" w:cs="Arial"/>
          <w:b/>
          <w:bCs/>
          <w:sz w:val="21"/>
          <w:szCs w:val="21"/>
        </w:rPr>
      </w:pPr>
      <w:r w:rsidRPr="002B481B">
        <w:rPr>
          <w:rFonts w:ascii="Arial" w:hAnsi="Arial" w:cs="Arial"/>
          <w:b/>
          <w:bCs/>
          <w:sz w:val="21"/>
          <w:szCs w:val="21"/>
        </w:rPr>
        <w:t>Death details</w:t>
      </w:r>
    </w:p>
    <w:tbl>
      <w:tblPr>
        <w:tblStyle w:val="TableGrid"/>
        <w:tblW w:w="10910" w:type="dxa"/>
        <w:tblLook w:val="04A0" w:firstRow="1" w:lastRow="0" w:firstColumn="1" w:lastColumn="0" w:noHBand="0" w:noVBand="1"/>
      </w:tblPr>
      <w:tblGrid>
        <w:gridCol w:w="3688"/>
        <w:gridCol w:w="894"/>
        <w:gridCol w:w="1618"/>
        <w:gridCol w:w="1308"/>
        <w:gridCol w:w="284"/>
        <w:gridCol w:w="904"/>
        <w:gridCol w:w="1132"/>
        <w:gridCol w:w="1082"/>
      </w:tblGrid>
      <w:tr w:rsidR="00005D98" w:rsidRPr="002B481B" w14:paraId="17D136C5" w14:textId="77777777" w:rsidTr="00EA6616">
        <w:tc>
          <w:tcPr>
            <w:tcW w:w="3688" w:type="dxa"/>
          </w:tcPr>
          <w:p w14:paraId="2B1CD42E"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Date of death (dd/mm/yyyy)</w:t>
            </w:r>
          </w:p>
        </w:tc>
        <w:tc>
          <w:tcPr>
            <w:tcW w:w="3820" w:type="dxa"/>
            <w:gridSpan w:val="3"/>
            <w:tcBorders>
              <w:bottom w:val="single" w:sz="4" w:space="0" w:color="auto"/>
            </w:tcBorders>
          </w:tcPr>
          <w:p w14:paraId="0C04AD46" w14:textId="77777777" w:rsidR="00005D98" w:rsidRPr="00C13743" w:rsidRDefault="00005D98" w:rsidP="00EA6616">
            <w:pPr>
              <w:spacing w:before="60" w:after="60"/>
              <w:rPr>
                <w:rFonts w:ascii="Arial" w:hAnsi="Arial" w:cs="Arial"/>
                <w:sz w:val="21"/>
                <w:szCs w:val="21"/>
              </w:rPr>
            </w:pPr>
          </w:p>
        </w:tc>
        <w:tc>
          <w:tcPr>
            <w:tcW w:w="2320" w:type="dxa"/>
            <w:gridSpan w:val="3"/>
          </w:tcPr>
          <w:p w14:paraId="2A7811A0"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Age at time of death</w:t>
            </w:r>
          </w:p>
        </w:tc>
        <w:tc>
          <w:tcPr>
            <w:tcW w:w="1082" w:type="dxa"/>
          </w:tcPr>
          <w:p w14:paraId="5B48EDA2" w14:textId="77777777" w:rsidR="00005D98" w:rsidRPr="00C13743" w:rsidRDefault="00005D98" w:rsidP="00EA6616">
            <w:pPr>
              <w:spacing w:before="60" w:after="60"/>
              <w:rPr>
                <w:rFonts w:ascii="Arial" w:hAnsi="Arial" w:cs="Arial"/>
                <w:sz w:val="21"/>
                <w:szCs w:val="21"/>
              </w:rPr>
            </w:pPr>
          </w:p>
        </w:tc>
      </w:tr>
      <w:tr w:rsidR="00005D98" w:rsidRPr="002B481B" w14:paraId="30262885" w14:textId="77777777" w:rsidTr="00EA6616">
        <w:tc>
          <w:tcPr>
            <w:tcW w:w="3688" w:type="dxa"/>
            <w:vMerge w:val="restart"/>
          </w:tcPr>
          <w:p w14:paraId="502EF204"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Place of death</w:t>
            </w:r>
          </w:p>
          <w:p w14:paraId="3407641D" w14:textId="77777777" w:rsidR="00005D98" w:rsidRPr="002B481B" w:rsidRDefault="00005D98" w:rsidP="00EA6616">
            <w:pPr>
              <w:spacing w:before="60" w:after="60"/>
              <w:rPr>
                <w:rFonts w:ascii="Arial" w:hAnsi="Arial" w:cs="Arial"/>
                <w:i/>
                <w:iCs/>
                <w:sz w:val="21"/>
                <w:szCs w:val="21"/>
              </w:rPr>
            </w:pPr>
            <w:r w:rsidRPr="002B481B">
              <w:rPr>
                <w:rFonts w:ascii="Arial" w:hAnsi="Arial" w:cs="Arial"/>
                <w:i/>
                <w:iCs/>
                <w:sz w:val="21"/>
                <w:szCs w:val="21"/>
              </w:rPr>
              <w:t>Name of facility and location address</w:t>
            </w:r>
          </w:p>
        </w:tc>
        <w:tc>
          <w:tcPr>
            <w:tcW w:w="2512" w:type="dxa"/>
            <w:gridSpan w:val="2"/>
            <w:tcBorders>
              <w:right w:val="nil"/>
            </w:tcBorders>
          </w:tcPr>
          <w:p w14:paraId="1A986C27" w14:textId="77777777" w:rsidR="00005D98" w:rsidRPr="00C13743" w:rsidRDefault="00005D98" w:rsidP="00EA6616">
            <w:pPr>
              <w:tabs>
                <w:tab w:val="left" w:pos="855"/>
              </w:tabs>
              <w:spacing w:before="60" w:after="60"/>
              <w:rPr>
                <w:rFonts w:ascii="Arial" w:hAnsi="Arial" w:cs="Arial"/>
                <w:sz w:val="21"/>
                <w:szCs w:val="21"/>
              </w:rPr>
            </w:pPr>
          </w:p>
        </w:tc>
        <w:tc>
          <w:tcPr>
            <w:tcW w:w="4710" w:type="dxa"/>
            <w:gridSpan w:val="5"/>
            <w:tcBorders>
              <w:left w:val="nil"/>
            </w:tcBorders>
          </w:tcPr>
          <w:p w14:paraId="6479CFCF" w14:textId="77777777" w:rsidR="00005D98" w:rsidRPr="00C13743" w:rsidRDefault="00005D98" w:rsidP="00EA6616">
            <w:pPr>
              <w:tabs>
                <w:tab w:val="left" w:pos="855"/>
              </w:tabs>
              <w:spacing w:before="60" w:after="60"/>
              <w:rPr>
                <w:rFonts w:ascii="Arial" w:hAnsi="Arial" w:cs="Arial"/>
                <w:sz w:val="21"/>
                <w:szCs w:val="21"/>
              </w:rPr>
            </w:pPr>
          </w:p>
        </w:tc>
      </w:tr>
      <w:tr w:rsidR="00005D98" w:rsidRPr="002B481B" w14:paraId="38AF62A0" w14:textId="77777777" w:rsidTr="00EA6616">
        <w:tc>
          <w:tcPr>
            <w:tcW w:w="3688" w:type="dxa"/>
            <w:vMerge/>
          </w:tcPr>
          <w:p w14:paraId="42ED3482" w14:textId="77777777" w:rsidR="00005D98" w:rsidRPr="00C13743" w:rsidRDefault="00005D98" w:rsidP="00EA6616">
            <w:pPr>
              <w:spacing w:before="60" w:after="60"/>
              <w:rPr>
                <w:rFonts w:ascii="Arial" w:hAnsi="Arial" w:cs="Arial"/>
                <w:sz w:val="21"/>
                <w:szCs w:val="21"/>
              </w:rPr>
            </w:pPr>
          </w:p>
        </w:tc>
        <w:tc>
          <w:tcPr>
            <w:tcW w:w="7222" w:type="dxa"/>
            <w:gridSpan w:val="7"/>
          </w:tcPr>
          <w:p w14:paraId="21042FED" w14:textId="77777777" w:rsidR="00005D98" w:rsidRPr="00C13743" w:rsidRDefault="00005D98" w:rsidP="00EA6616">
            <w:pPr>
              <w:spacing w:before="60" w:after="60"/>
              <w:rPr>
                <w:rFonts w:ascii="Arial" w:hAnsi="Arial" w:cs="Arial"/>
                <w:sz w:val="21"/>
                <w:szCs w:val="21"/>
              </w:rPr>
            </w:pPr>
          </w:p>
        </w:tc>
      </w:tr>
      <w:tr w:rsidR="00005D98" w:rsidRPr="002B481B" w14:paraId="58ECB22E" w14:textId="77777777" w:rsidTr="00EA6616">
        <w:tc>
          <w:tcPr>
            <w:tcW w:w="3688" w:type="dxa"/>
            <w:vMerge/>
          </w:tcPr>
          <w:p w14:paraId="3B677190" w14:textId="77777777" w:rsidR="00005D98" w:rsidRPr="00C13743" w:rsidRDefault="00005D98" w:rsidP="00EA6616">
            <w:pPr>
              <w:spacing w:before="60" w:after="60"/>
              <w:rPr>
                <w:rFonts w:ascii="Arial" w:hAnsi="Arial" w:cs="Arial"/>
                <w:sz w:val="21"/>
                <w:szCs w:val="21"/>
              </w:rPr>
            </w:pPr>
          </w:p>
        </w:tc>
        <w:tc>
          <w:tcPr>
            <w:tcW w:w="894" w:type="dxa"/>
          </w:tcPr>
          <w:p w14:paraId="0A7C6833"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Suburb</w:t>
            </w:r>
          </w:p>
        </w:tc>
        <w:tc>
          <w:tcPr>
            <w:tcW w:w="4114" w:type="dxa"/>
            <w:gridSpan w:val="4"/>
          </w:tcPr>
          <w:p w14:paraId="61B6198F" w14:textId="77777777" w:rsidR="00005D98" w:rsidRPr="00C13743" w:rsidRDefault="00005D98" w:rsidP="00EA6616">
            <w:pPr>
              <w:spacing w:before="60" w:after="60"/>
              <w:rPr>
                <w:rFonts w:ascii="Arial" w:hAnsi="Arial" w:cs="Arial"/>
                <w:sz w:val="21"/>
                <w:szCs w:val="21"/>
              </w:rPr>
            </w:pPr>
          </w:p>
        </w:tc>
        <w:tc>
          <w:tcPr>
            <w:tcW w:w="1132" w:type="dxa"/>
          </w:tcPr>
          <w:p w14:paraId="21FF6329"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Postcode</w:t>
            </w:r>
          </w:p>
        </w:tc>
        <w:tc>
          <w:tcPr>
            <w:tcW w:w="1082" w:type="dxa"/>
          </w:tcPr>
          <w:p w14:paraId="5D8BD80F" w14:textId="77777777" w:rsidR="00005D98" w:rsidRPr="00C13743" w:rsidRDefault="00005D98" w:rsidP="00EA6616">
            <w:pPr>
              <w:spacing w:before="60" w:after="60"/>
              <w:rPr>
                <w:rFonts w:ascii="Arial" w:hAnsi="Arial" w:cs="Arial"/>
                <w:sz w:val="21"/>
                <w:szCs w:val="21"/>
              </w:rPr>
            </w:pPr>
          </w:p>
        </w:tc>
      </w:tr>
      <w:tr w:rsidR="00005D98" w:rsidRPr="002B481B" w14:paraId="1CB98A71" w14:textId="77777777" w:rsidTr="00EA6616">
        <w:tc>
          <w:tcPr>
            <w:tcW w:w="3688" w:type="dxa"/>
            <w:vMerge w:val="restart"/>
          </w:tcPr>
          <w:p w14:paraId="0B7C7CC9"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Deceased’s current location</w:t>
            </w:r>
          </w:p>
          <w:p w14:paraId="41CBD7FA" w14:textId="77777777" w:rsidR="00005D98" w:rsidRPr="002B481B" w:rsidRDefault="00005D98" w:rsidP="00EA6616">
            <w:pPr>
              <w:spacing w:before="60" w:after="60"/>
              <w:rPr>
                <w:rFonts w:ascii="Arial" w:hAnsi="Arial" w:cs="Arial"/>
                <w:sz w:val="21"/>
                <w:szCs w:val="21"/>
              </w:rPr>
            </w:pPr>
            <w:r w:rsidRPr="002B481B">
              <w:rPr>
                <w:rFonts w:ascii="Arial" w:hAnsi="Arial" w:cs="Arial"/>
                <w:i/>
                <w:iCs/>
                <w:sz w:val="21"/>
                <w:szCs w:val="21"/>
              </w:rPr>
              <w:t>Name of facility and location address</w:t>
            </w:r>
          </w:p>
        </w:tc>
        <w:tc>
          <w:tcPr>
            <w:tcW w:w="2512" w:type="dxa"/>
            <w:gridSpan w:val="2"/>
            <w:tcBorders>
              <w:right w:val="nil"/>
            </w:tcBorders>
          </w:tcPr>
          <w:p w14:paraId="44296B0F" w14:textId="77777777" w:rsidR="00005D98" w:rsidRPr="00C13743" w:rsidRDefault="00005D98" w:rsidP="00EA6616">
            <w:pPr>
              <w:tabs>
                <w:tab w:val="left" w:pos="855"/>
              </w:tabs>
              <w:spacing w:before="60" w:after="60"/>
              <w:rPr>
                <w:rFonts w:ascii="Arial" w:hAnsi="Arial" w:cs="Arial"/>
                <w:sz w:val="21"/>
                <w:szCs w:val="21"/>
              </w:rPr>
            </w:pPr>
          </w:p>
        </w:tc>
        <w:tc>
          <w:tcPr>
            <w:tcW w:w="4710" w:type="dxa"/>
            <w:gridSpan w:val="5"/>
            <w:tcBorders>
              <w:left w:val="nil"/>
            </w:tcBorders>
          </w:tcPr>
          <w:p w14:paraId="03FD051B" w14:textId="77777777" w:rsidR="00005D98" w:rsidRPr="00C13743" w:rsidRDefault="00005D98" w:rsidP="00EA6616">
            <w:pPr>
              <w:tabs>
                <w:tab w:val="left" w:pos="855"/>
              </w:tabs>
              <w:spacing w:before="60" w:after="60"/>
              <w:rPr>
                <w:rFonts w:ascii="Arial" w:hAnsi="Arial" w:cs="Arial"/>
                <w:sz w:val="21"/>
                <w:szCs w:val="21"/>
              </w:rPr>
            </w:pPr>
          </w:p>
        </w:tc>
      </w:tr>
      <w:tr w:rsidR="00005D98" w:rsidRPr="002B481B" w14:paraId="3570A536" w14:textId="77777777" w:rsidTr="00EA6616">
        <w:tc>
          <w:tcPr>
            <w:tcW w:w="3688" w:type="dxa"/>
            <w:vMerge/>
          </w:tcPr>
          <w:p w14:paraId="1500DC48" w14:textId="77777777" w:rsidR="00005D98" w:rsidRPr="00C13743" w:rsidRDefault="00005D98" w:rsidP="00EA6616">
            <w:pPr>
              <w:spacing w:before="60" w:after="60"/>
              <w:rPr>
                <w:rFonts w:ascii="Arial" w:hAnsi="Arial" w:cs="Arial"/>
                <w:sz w:val="21"/>
                <w:szCs w:val="21"/>
              </w:rPr>
            </w:pPr>
          </w:p>
        </w:tc>
        <w:tc>
          <w:tcPr>
            <w:tcW w:w="7222" w:type="dxa"/>
            <w:gridSpan w:val="7"/>
          </w:tcPr>
          <w:p w14:paraId="5D0F77B8" w14:textId="77777777" w:rsidR="00005D98" w:rsidRPr="00C13743" w:rsidRDefault="00005D98" w:rsidP="00EA6616">
            <w:pPr>
              <w:spacing w:before="60" w:after="60"/>
              <w:rPr>
                <w:rFonts w:ascii="Arial" w:hAnsi="Arial" w:cs="Arial"/>
                <w:sz w:val="21"/>
                <w:szCs w:val="21"/>
              </w:rPr>
            </w:pPr>
          </w:p>
        </w:tc>
      </w:tr>
      <w:tr w:rsidR="00005D98" w:rsidRPr="002B481B" w14:paraId="204FD351" w14:textId="77777777" w:rsidTr="00EA6616">
        <w:tc>
          <w:tcPr>
            <w:tcW w:w="3688" w:type="dxa"/>
            <w:vMerge/>
          </w:tcPr>
          <w:p w14:paraId="3D7EDA84" w14:textId="77777777" w:rsidR="00005D98" w:rsidRPr="00C13743" w:rsidRDefault="00005D98" w:rsidP="00EA6616">
            <w:pPr>
              <w:spacing w:before="60" w:after="60"/>
              <w:rPr>
                <w:rFonts w:ascii="Arial" w:hAnsi="Arial" w:cs="Arial"/>
                <w:sz w:val="21"/>
                <w:szCs w:val="21"/>
              </w:rPr>
            </w:pPr>
          </w:p>
        </w:tc>
        <w:tc>
          <w:tcPr>
            <w:tcW w:w="894" w:type="dxa"/>
          </w:tcPr>
          <w:p w14:paraId="4691C1E2"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Suburb</w:t>
            </w:r>
          </w:p>
        </w:tc>
        <w:tc>
          <w:tcPr>
            <w:tcW w:w="4114" w:type="dxa"/>
            <w:gridSpan w:val="4"/>
          </w:tcPr>
          <w:p w14:paraId="60C7E353" w14:textId="77777777" w:rsidR="00005D98" w:rsidRPr="00C13743" w:rsidRDefault="00005D98" w:rsidP="00EA6616">
            <w:pPr>
              <w:spacing w:before="60" w:after="60"/>
              <w:rPr>
                <w:rFonts w:ascii="Arial" w:hAnsi="Arial" w:cs="Arial"/>
                <w:sz w:val="21"/>
                <w:szCs w:val="21"/>
              </w:rPr>
            </w:pPr>
          </w:p>
        </w:tc>
        <w:tc>
          <w:tcPr>
            <w:tcW w:w="1132" w:type="dxa"/>
          </w:tcPr>
          <w:p w14:paraId="6F68DA64"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Postcode</w:t>
            </w:r>
          </w:p>
        </w:tc>
        <w:tc>
          <w:tcPr>
            <w:tcW w:w="1082" w:type="dxa"/>
          </w:tcPr>
          <w:p w14:paraId="248F161B" w14:textId="77777777" w:rsidR="00005D98" w:rsidRPr="00C13743" w:rsidRDefault="00005D98" w:rsidP="00EA6616">
            <w:pPr>
              <w:spacing w:before="60" w:after="60"/>
              <w:rPr>
                <w:rFonts w:ascii="Arial" w:hAnsi="Arial" w:cs="Arial"/>
                <w:sz w:val="21"/>
                <w:szCs w:val="21"/>
              </w:rPr>
            </w:pPr>
          </w:p>
        </w:tc>
      </w:tr>
      <w:tr w:rsidR="00005D98" w:rsidRPr="002B481B" w14:paraId="2C3EA428" w14:textId="77777777" w:rsidTr="00EA6616">
        <w:tc>
          <w:tcPr>
            <w:tcW w:w="3688" w:type="dxa"/>
          </w:tcPr>
          <w:p w14:paraId="316A852C"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 xml:space="preserve">Is the deceased subject to a </w:t>
            </w:r>
            <w:r w:rsidRPr="00C13743">
              <w:rPr>
                <w:rFonts w:ascii="Arial" w:hAnsi="Arial" w:cs="Arial"/>
                <w:sz w:val="21"/>
                <w:szCs w:val="21"/>
              </w:rPr>
              <w:br/>
              <w:t>coronial matter?</w:t>
            </w:r>
          </w:p>
        </w:tc>
        <w:tc>
          <w:tcPr>
            <w:tcW w:w="7222" w:type="dxa"/>
            <w:gridSpan w:val="7"/>
          </w:tcPr>
          <w:p w14:paraId="5E83AC0B" w14:textId="77777777" w:rsidR="00005D98" w:rsidRPr="00C13743" w:rsidRDefault="00005D98" w:rsidP="00EA6616">
            <w:pPr>
              <w:tabs>
                <w:tab w:val="left" w:pos="855"/>
              </w:tabs>
              <w:spacing w:before="60" w:after="60"/>
              <w:rPr>
                <w:rFonts w:ascii="Arial" w:hAnsi="Arial" w:cs="Arial"/>
                <w:sz w:val="21"/>
                <w:szCs w:val="21"/>
              </w:rPr>
            </w:pPr>
            <w:r w:rsidRPr="00C13743">
              <w:rPr>
                <w:rFonts w:ascii="Arial" w:hAnsi="Arial" w:cs="Arial"/>
                <w:sz w:val="21"/>
                <w:szCs w:val="21"/>
              </w:rPr>
              <w:fldChar w:fldCharType="begin">
                <w:ffData>
                  <w:name w:val="Check1"/>
                  <w:enabled/>
                  <w:calcOnExit w:val="0"/>
                  <w:checkBox>
                    <w:sizeAuto/>
                    <w:default w:val="0"/>
                  </w:checkBox>
                </w:ffData>
              </w:fldChar>
            </w:r>
            <w:r w:rsidRPr="00C13743">
              <w:rPr>
                <w:rFonts w:ascii="Arial" w:hAnsi="Arial" w:cs="Arial"/>
                <w:sz w:val="21"/>
                <w:szCs w:val="21"/>
              </w:rPr>
              <w:instrText xml:space="preserve"> FORMCHECKBOX </w:instrText>
            </w:r>
            <w:r w:rsidRPr="00C13743">
              <w:rPr>
                <w:rFonts w:ascii="Arial" w:hAnsi="Arial" w:cs="Arial"/>
                <w:sz w:val="21"/>
                <w:szCs w:val="21"/>
              </w:rPr>
            </w:r>
            <w:r w:rsidRPr="00C13743">
              <w:rPr>
                <w:rFonts w:ascii="Arial" w:hAnsi="Arial" w:cs="Arial"/>
                <w:sz w:val="21"/>
                <w:szCs w:val="21"/>
              </w:rPr>
              <w:fldChar w:fldCharType="separate"/>
            </w:r>
            <w:r w:rsidRPr="00C13743">
              <w:rPr>
                <w:rFonts w:ascii="Arial" w:hAnsi="Arial" w:cs="Arial"/>
                <w:sz w:val="21"/>
                <w:szCs w:val="21"/>
              </w:rPr>
              <w:fldChar w:fldCharType="end"/>
            </w:r>
            <w:r w:rsidRPr="00C13743">
              <w:rPr>
                <w:rFonts w:ascii="Arial" w:hAnsi="Arial" w:cs="Arial"/>
                <w:sz w:val="21"/>
                <w:szCs w:val="21"/>
              </w:rPr>
              <w:t xml:space="preserve"> Yes - advise Court location if known  </w:t>
            </w:r>
          </w:p>
          <w:p w14:paraId="72A646B7" w14:textId="77777777" w:rsidR="006861BA" w:rsidRDefault="00005D98" w:rsidP="006861BA">
            <w:pPr>
              <w:spacing w:before="60" w:after="60"/>
              <w:rPr>
                <w:rFonts w:ascii="Arial" w:hAnsi="Arial" w:cs="Arial"/>
                <w:sz w:val="21"/>
                <w:szCs w:val="21"/>
              </w:rPr>
            </w:pPr>
            <w:r w:rsidRPr="00C13743">
              <w:rPr>
                <w:rFonts w:ascii="Arial" w:hAnsi="Arial" w:cs="Arial"/>
                <w:sz w:val="21"/>
                <w:szCs w:val="21"/>
              </w:rPr>
              <w:fldChar w:fldCharType="begin">
                <w:ffData>
                  <w:name w:val="Check1"/>
                  <w:enabled/>
                  <w:calcOnExit w:val="0"/>
                  <w:checkBox>
                    <w:sizeAuto/>
                    <w:default w:val="0"/>
                  </w:checkBox>
                </w:ffData>
              </w:fldChar>
            </w:r>
            <w:r w:rsidRPr="00C13743">
              <w:rPr>
                <w:rFonts w:ascii="Arial" w:hAnsi="Arial" w:cs="Arial"/>
                <w:sz w:val="21"/>
                <w:szCs w:val="21"/>
              </w:rPr>
              <w:instrText xml:space="preserve"> FORMCHECKBOX </w:instrText>
            </w:r>
            <w:r w:rsidRPr="00C13743">
              <w:rPr>
                <w:rFonts w:ascii="Arial" w:hAnsi="Arial" w:cs="Arial"/>
                <w:sz w:val="21"/>
                <w:szCs w:val="21"/>
              </w:rPr>
            </w:r>
            <w:r w:rsidRPr="00C13743">
              <w:rPr>
                <w:rFonts w:ascii="Arial" w:hAnsi="Arial" w:cs="Arial"/>
                <w:sz w:val="21"/>
                <w:szCs w:val="21"/>
              </w:rPr>
              <w:fldChar w:fldCharType="separate"/>
            </w:r>
            <w:r w:rsidRPr="00C13743">
              <w:rPr>
                <w:rFonts w:ascii="Arial" w:hAnsi="Arial" w:cs="Arial"/>
                <w:sz w:val="21"/>
                <w:szCs w:val="21"/>
              </w:rPr>
              <w:fldChar w:fldCharType="end"/>
            </w:r>
            <w:r w:rsidRPr="00C13743">
              <w:rPr>
                <w:rFonts w:ascii="Arial" w:hAnsi="Arial" w:cs="Arial"/>
                <w:sz w:val="21"/>
                <w:szCs w:val="21"/>
              </w:rPr>
              <w:t xml:space="preserve"> No</w:t>
            </w:r>
          </w:p>
          <w:p w14:paraId="58ED8CC7" w14:textId="0FA6DA6C" w:rsidR="00005D98" w:rsidRPr="00C13743" w:rsidRDefault="00005D98" w:rsidP="006861BA">
            <w:pPr>
              <w:spacing w:before="60" w:after="60"/>
              <w:rPr>
                <w:rFonts w:ascii="Arial" w:hAnsi="Arial" w:cs="Arial"/>
                <w:sz w:val="21"/>
                <w:szCs w:val="21"/>
              </w:rPr>
            </w:pPr>
            <w:r w:rsidRPr="00C13743">
              <w:rPr>
                <w:rFonts w:ascii="Arial" w:hAnsi="Arial" w:cs="Arial"/>
                <w:sz w:val="21"/>
                <w:szCs w:val="21"/>
              </w:rPr>
              <w:fldChar w:fldCharType="begin">
                <w:ffData>
                  <w:name w:val="Check1"/>
                  <w:enabled/>
                  <w:calcOnExit w:val="0"/>
                  <w:checkBox>
                    <w:sizeAuto/>
                    <w:default w:val="0"/>
                  </w:checkBox>
                </w:ffData>
              </w:fldChar>
            </w:r>
            <w:r w:rsidRPr="00C13743">
              <w:rPr>
                <w:rFonts w:ascii="Arial" w:hAnsi="Arial" w:cs="Arial"/>
                <w:sz w:val="21"/>
                <w:szCs w:val="21"/>
              </w:rPr>
              <w:instrText xml:space="preserve"> FORMCHECKBOX </w:instrText>
            </w:r>
            <w:r w:rsidRPr="00C13743">
              <w:rPr>
                <w:rFonts w:ascii="Arial" w:hAnsi="Arial" w:cs="Arial"/>
                <w:sz w:val="21"/>
                <w:szCs w:val="21"/>
              </w:rPr>
            </w:r>
            <w:r w:rsidRPr="00C13743">
              <w:rPr>
                <w:rFonts w:ascii="Arial" w:hAnsi="Arial" w:cs="Arial"/>
                <w:sz w:val="21"/>
                <w:szCs w:val="21"/>
              </w:rPr>
              <w:fldChar w:fldCharType="separate"/>
            </w:r>
            <w:r w:rsidRPr="00C13743">
              <w:rPr>
                <w:rFonts w:ascii="Arial" w:hAnsi="Arial" w:cs="Arial"/>
                <w:sz w:val="21"/>
                <w:szCs w:val="21"/>
              </w:rPr>
              <w:fldChar w:fldCharType="end"/>
            </w:r>
            <w:r w:rsidRPr="00C13743">
              <w:rPr>
                <w:rFonts w:ascii="Arial" w:hAnsi="Arial" w:cs="Arial"/>
                <w:sz w:val="21"/>
                <w:szCs w:val="21"/>
              </w:rPr>
              <w:t xml:space="preserve"> Unsure            </w:t>
            </w:r>
          </w:p>
        </w:tc>
      </w:tr>
      <w:tr w:rsidR="00005D98" w:rsidRPr="002B481B" w14:paraId="5C64A454" w14:textId="77777777" w:rsidTr="00EA6616">
        <w:tc>
          <w:tcPr>
            <w:tcW w:w="3688" w:type="dxa"/>
            <w:vMerge w:val="restart"/>
          </w:tcPr>
          <w:p w14:paraId="7A2C61A7" w14:textId="34D13AD3"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 xml:space="preserve">Does the deceased have a </w:t>
            </w:r>
            <w:r w:rsidR="00F31F48">
              <w:rPr>
                <w:rFonts w:ascii="Arial" w:hAnsi="Arial" w:cs="Arial"/>
                <w:sz w:val="21"/>
                <w:szCs w:val="21"/>
              </w:rPr>
              <w:t>W</w:t>
            </w:r>
            <w:r w:rsidRPr="00C13743">
              <w:rPr>
                <w:rFonts w:ascii="Arial" w:hAnsi="Arial" w:cs="Arial"/>
                <w:sz w:val="21"/>
                <w:szCs w:val="21"/>
              </w:rPr>
              <w:t>ill?</w:t>
            </w:r>
          </w:p>
        </w:tc>
        <w:tc>
          <w:tcPr>
            <w:tcW w:w="7222" w:type="dxa"/>
            <w:gridSpan w:val="7"/>
          </w:tcPr>
          <w:p w14:paraId="13AB3CAE" w14:textId="77777777" w:rsidR="00005D98" w:rsidRDefault="00005D98" w:rsidP="00EA6616">
            <w:pPr>
              <w:tabs>
                <w:tab w:val="left" w:pos="855"/>
              </w:tabs>
              <w:spacing w:before="60" w:after="60"/>
              <w:rPr>
                <w:rFonts w:ascii="Arial" w:hAnsi="Arial" w:cs="Arial"/>
                <w:sz w:val="21"/>
                <w:szCs w:val="21"/>
              </w:rPr>
            </w:pPr>
            <w:r w:rsidRPr="00C13743">
              <w:rPr>
                <w:rFonts w:ascii="Arial" w:hAnsi="Arial" w:cs="Arial"/>
                <w:sz w:val="21"/>
                <w:szCs w:val="21"/>
              </w:rPr>
              <w:fldChar w:fldCharType="begin">
                <w:ffData>
                  <w:name w:val="Check1"/>
                  <w:enabled/>
                  <w:calcOnExit w:val="0"/>
                  <w:checkBox>
                    <w:sizeAuto/>
                    <w:default w:val="0"/>
                  </w:checkBox>
                </w:ffData>
              </w:fldChar>
            </w:r>
            <w:r w:rsidRPr="00C13743">
              <w:rPr>
                <w:rFonts w:ascii="Arial" w:hAnsi="Arial" w:cs="Arial"/>
                <w:sz w:val="21"/>
                <w:szCs w:val="21"/>
              </w:rPr>
              <w:instrText xml:space="preserve"> FORMCHECKBOX </w:instrText>
            </w:r>
            <w:r w:rsidRPr="00C13743">
              <w:rPr>
                <w:rFonts w:ascii="Arial" w:hAnsi="Arial" w:cs="Arial"/>
                <w:sz w:val="21"/>
                <w:szCs w:val="21"/>
              </w:rPr>
            </w:r>
            <w:r w:rsidRPr="00C13743">
              <w:rPr>
                <w:rFonts w:ascii="Arial" w:hAnsi="Arial" w:cs="Arial"/>
                <w:sz w:val="21"/>
                <w:szCs w:val="21"/>
              </w:rPr>
              <w:fldChar w:fldCharType="separate"/>
            </w:r>
            <w:r w:rsidRPr="00C13743">
              <w:rPr>
                <w:rFonts w:ascii="Arial" w:hAnsi="Arial" w:cs="Arial"/>
                <w:sz w:val="21"/>
                <w:szCs w:val="21"/>
              </w:rPr>
              <w:fldChar w:fldCharType="end"/>
            </w:r>
            <w:r w:rsidRPr="00C13743">
              <w:rPr>
                <w:rFonts w:ascii="Arial" w:hAnsi="Arial" w:cs="Arial"/>
                <w:sz w:val="21"/>
                <w:szCs w:val="21"/>
              </w:rPr>
              <w:t xml:space="preserve"> No</w:t>
            </w:r>
          </w:p>
          <w:p w14:paraId="760FF490" w14:textId="77777777" w:rsidR="00EC5FA4" w:rsidRPr="008379D6" w:rsidRDefault="00EC5FA4" w:rsidP="00EC5FA4">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Unsure</w:t>
            </w:r>
          </w:p>
          <w:p w14:paraId="2B43A02D" w14:textId="4A04B763" w:rsidR="00005D98" w:rsidRPr="00C13743" w:rsidRDefault="00005D98" w:rsidP="00EA6616">
            <w:pPr>
              <w:tabs>
                <w:tab w:val="left" w:pos="855"/>
              </w:tabs>
              <w:spacing w:before="60" w:after="60"/>
              <w:rPr>
                <w:rFonts w:ascii="Arial" w:hAnsi="Arial" w:cs="Arial"/>
                <w:sz w:val="21"/>
                <w:szCs w:val="21"/>
              </w:rPr>
            </w:pPr>
            <w:r w:rsidRPr="00C13743">
              <w:rPr>
                <w:rFonts w:ascii="Arial" w:hAnsi="Arial" w:cs="Arial"/>
                <w:sz w:val="21"/>
                <w:szCs w:val="21"/>
              </w:rPr>
              <w:fldChar w:fldCharType="begin">
                <w:ffData>
                  <w:name w:val="Check1"/>
                  <w:enabled/>
                  <w:calcOnExit w:val="0"/>
                  <w:checkBox>
                    <w:sizeAuto/>
                    <w:default w:val="0"/>
                  </w:checkBox>
                </w:ffData>
              </w:fldChar>
            </w:r>
            <w:r w:rsidRPr="00C13743">
              <w:rPr>
                <w:rFonts w:ascii="Arial" w:hAnsi="Arial" w:cs="Arial"/>
                <w:sz w:val="21"/>
                <w:szCs w:val="21"/>
              </w:rPr>
              <w:instrText xml:space="preserve"> FORMCHECKBOX </w:instrText>
            </w:r>
            <w:r w:rsidRPr="00C13743">
              <w:rPr>
                <w:rFonts w:ascii="Arial" w:hAnsi="Arial" w:cs="Arial"/>
                <w:sz w:val="21"/>
                <w:szCs w:val="21"/>
              </w:rPr>
            </w:r>
            <w:r w:rsidRPr="00C13743">
              <w:rPr>
                <w:rFonts w:ascii="Arial" w:hAnsi="Arial" w:cs="Arial"/>
                <w:sz w:val="21"/>
                <w:szCs w:val="21"/>
              </w:rPr>
              <w:fldChar w:fldCharType="separate"/>
            </w:r>
            <w:r w:rsidRPr="00C13743">
              <w:rPr>
                <w:rFonts w:ascii="Arial" w:hAnsi="Arial" w:cs="Arial"/>
                <w:sz w:val="21"/>
                <w:szCs w:val="21"/>
              </w:rPr>
              <w:fldChar w:fldCharType="end"/>
            </w:r>
            <w:r w:rsidRPr="00C13743">
              <w:rPr>
                <w:rFonts w:ascii="Arial" w:hAnsi="Arial" w:cs="Arial"/>
                <w:sz w:val="21"/>
                <w:szCs w:val="21"/>
              </w:rPr>
              <w:t xml:space="preserve"> Yes- provide executor’s details</w:t>
            </w:r>
            <w:r w:rsidR="0019656F">
              <w:rPr>
                <w:rFonts w:ascii="Arial" w:hAnsi="Arial" w:cs="Arial"/>
                <w:sz w:val="21"/>
                <w:szCs w:val="21"/>
              </w:rPr>
              <w:t xml:space="preserve"> and a copy of the </w:t>
            </w:r>
            <w:r w:rsidR="00F31F48">
              <w:rPr>
                <w:rFonts w:ascii="Arial" w:hAnsi="Arial" w:cs="Arial"/>
                <w:sz w:val="21"/>
                <w:szCs w:val="21"/>
              </w:rPr>
              <w:t>W</w:t>
            </w:r>
            <w:r w:rsidR="0019656F">
              <w:rPr>
                <w:rFonts w:ascii="Arial" w:hAnsi="Arial" w:cs="Arial"/>
                <w:sz w:val="21"/>
                <w:szCs w:val="21"/>
              </w:rPr>
              <w:t>ill</w:t>
            </w:r>
            <w:r w:rsidRPr="00C13743">
              <w:rPr>
                <w:rFonts w:ascii="Arial" w:hAnsi="Arial" w:cs="Arial"/>
                <w:sz w:val="21"/>
                <w:szCs w:val="21"/>
              </w:rPr>
              <w:t xml:space="preserve"> </w:t>
            </w:r>
          </w:p>
        </w:tc>
      </w:tr>
      <w:tr w:rsidR="00005D98" w:rsidRPr="002B481B" w14:paraId="562B0D2D" w14:textId="77777777" w:rsidTr="00EA6616">
        <w:tc>
          <w:tcPr>
            <w:tcW w:w="3688" w:type="dxa"/>
            <w:vMerge/>
          </w:tcPr>
          <w:p w14:paraId="1C011D62" w14:textId="77777777" w:rsidR="00005D98" w:rsidRPr="00C13743" w:rsidRDefault="00005D98" w:rsidP="00EA6616">
            <w:pPr>
              <w:spacing w:before="60" w:after="60"/>
              <w:rPr>
                <w:rFonts w:ascii="Arial" w:hAnsi="Arial" w:cs="Arial"/>
                <w:sz w:val="21"/>
                <w:szCs w:val="21"/>
              </w:rPr>
            </w:pPr>
          </w:p>
        </w:tc>
        <w:tc>
          <w:tcPr>
            <w:tcW w:w="2512" w:type="dxa"/>
            <w:gridSpan w:val="2"/>
          </w:tcPr>
          <w:p w14:paraId="71D0FD88"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Executors full name</w:t>
            </w:r>
          </w:p>
        </w:tc>
        <w:tc>
          <w:tcPr>
            <w:tcW w:w="4710" w:type="dxa"/>
            <w:gridSpan w:val="5"/>
          </w:tcPr>
          <w:p w14:paraId="799B4ECD" w14:textId="77777777" w:rsidR="00005D98" w:rsidRPr="00C13743" w:rsidRDefault="00005D98" w:rsidP="00EA6616">
            <w:pPr>
              <w:spacing w:before="60" w:after="60"/>
              <w:rPr>
                <w:rFonts w:ascii="Arial" w:hAnsi="Arial" w:cs="Arial"/>
                <w:sz w:val="21"/>
                <w:szCs w:val="21"/>
              </w:rPr>
            </w:pPr>
          </w:p>
        </w:tc>
      </w:tr>
      <w:tr w:rsidR="00005D98" w:rsidRPr="002B481B" w14:paraId="2F3E61D6" w14:textId="77777777" w:rsidTr="00EA6616">
        <w:tc>
          <w:tcPr>
            <w:tcW w:w="3688" w:type="dxa"/>
            <w:vMerge/>
          </w:tcPr>
          <w:p w14:paraId="4CA5572E" w14:textId="77777777" w:rsidR="00005D98" w:rsidRPr="00C13743" w:rsidRDefault="00005D98" w:rsidP="00EA6616">
            <w:pPr>
              <w:spacing w:before="60" w:after="60"/>
              <w:rPr>
                <w:rFonts w:ascii="Arial" w:hAnsi="Arial" w:cs="Arial"/>
                <w:sz w:val="21"/>
                <w:szCs w:val="21"/>
              </w:rPr>
            </w:pPr>
          </w:p>
        </w:tc>
        <w:tc>
          <w:tcPr>
            <w:tcW w:w="2512" w:type="dxa"/>
            <w:gridSpan w:val="2"/>
          </w:tcPr>
          <w:p w14:paraId="7E0E65C3"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 xml:space="preserve">Executors email </w:t>
            </w:r>
          </w:p>
        </w:tc>
        <w:tc>
          <w:tcPr>
            <w:tcW w:w="4710" w:type="dxa"/>
            <w:gridSpan w:val="5"/>
          </w:tcPr>
          <w:p w14:paraId="0962D2D1" w14:textId="77777777" w:rsidR="00005D98" w:rsidRPr="00C13743" w:rsidRDefault="00005D98" w:rsidP="00EA6616">
            <w:pPr>
              <w:spacing w:before="60" w:after="60"/>
              <w:rPr>
                <w:rFonts w:ascii="Arial" w:hAnsi="Arial" w:cs="Arial"/>
                <w:sz w:val="21"/>
                <w:szCs w:val="21"/>
              </w:rPr>
            </w:pPr>
          </w:p>
        </w:tc>
      </w:tr>
      <w:tr w:rsidR="00005D98" w:rsidRPr="002B481B" w14:paraId="6B14878F" w14:textId="77777777" w:rsidTr="00EA6616">
        <w:tc>
          <w:tcPr>
            <w:tcW w:w="3688" w:type="dxa"/>
            <w:vMerge/>
          </w:tcPr>
          <w:p w14:paraId="073C1448" w14:textId="77777777" w:rsidR="00005D98" w:rsidRPr="00C13743" w:rsidRDefault="00005D98" w:rsidP="00EA6616">
            <w:pPr>
              <w:spacing w:before="60" w:after="60"/>
              <w:rPr>
                <w:rFonts w:ascii="Arial" w:hAnsi="Arial" w:cs="Arial"/>
                <w:sz w:val="21"/>
                <w:szCs w:val="21"/>
              </w:rPr>
            </w:pPr>
          </w:p>
        </w:tc>
        <w:tc>
          <w:tcPr>
            <w:tcW w:w="2512" w:type="dxa"/>
            <w:gridSpan w:val="2"/>
          </w:tcPr>
          <w:p w14:paraId="26E2B0DA"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 xml:space="preserve">Executors phone </w:t>
            </w:r>
          </w:p>
        </w:tc>
        <w:tc>
          <w:tcPr>
            <w:tcW w:w="4710" w:type="dxa"/>
            <w:gridSpan w:val="5"/>
          </w:tcPr>
          <w:p w14:paraId="61A7527E" w14:textId="77777777" w:rsidR="00005D98" w:rsidRPr="00C13743" w:rsidRDefault="00005D98" w:rsidP="00EA6616">
            <w:pPr>
              <w:spacing w:before="60" w:after="60"/>
              <w:rPr>
                <w:rFonts w:ascii="Arial" w:hAnsi="Arial" w:cs="Arial"/>
                <w:sz w:val="21"/>
                <w:szCs w:val="21"/>
              </w:rPr>
            </w:pPr>
          </w:p>
        </w:tc>
      </w:tr>
      <w:tr w:rsidR="00005D98" w:rsidRPr="002B481B" w14:paraId="344D6E78" w14:textId="77777777" w:rsidTr="00EA6616">
        <w:tc>
          <w:tcPr>
            <w:tcW w:w="3688" w:type="dxa"/>
            <w:vMerge w:val="restart"/>
          </w:tcPr>
          <w:p w14:paraId="0DA16659"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lastRenderedPageBreak/>
              <w:t>Did the deceased make their funeral wishes known?</w:t>
            </w:r>
          </w:p>
        </w:tc>
        <w:tc>
          <w:tcPr>
            <w:tcW w:w="7222" w:type="dxa"/>
            <w:gridSpan w:val="7"/>
          </w:tcPr>
          <w:p w14:paraId="03E01F4E" w14:textId="77777777" w:rsidR="00005D98" w:rsidRPr="00C13743" w:rsidRDefault="00005D98" w:rsidP="00EA6616">
            <w:pPr>
              <w:tabs>
                <w:tab w:val="left" w:pos="855"/>
              </w:tabs>
              <w:spacing w:before="60" w:after="60"/>
              <w:rPr>
                <w:rFonts w:ascii="Arial" w:hAnsi="Arial" w:cs="Arial"/>
                <w:sz w:val="21"/>
                <w:szCs w:val="21"/>
              </w:rPr>
            </w:pPr>
            <w:r w:rsidRPr="00C13743">
              <w:rPr>
                <w:rFonts w:ascii="Arial" w:hAnsi="Arial" w:cs="Arial"/>
                <w:sz w:val="21"/>
                <w:szCs w:val="21"/>
              </w:rPr>
              <w:fldChar w:fldCharType="begin">
                <w:ffData>
                  <w:name w:val="Check1"/>
                  <w:enabled/>
                  <w:calcOnExit w:val="0"/>
                  <w:checkBox>
                    <w:sizeAuto/>
                    <w:default w:val="0"/>
                  </w:checkBox>
                </w:ffData>
              </w:fldChar>
            </w:r>
            <w:r w:rsidRPr="00C13743">
              <w:rPr>
                <w:rFonts w:ascii="Arial" w:hAnsi="Arial" w:cs="Arial"/>
                <w:sz w:val="21"/>
                <w:szCs w:val="21"/>
              </w:rPr>
              <w:instrText xml:space="preserve"> FORMCHECKBOX </w:instrText>
            </w:r>
            <w:r w:rsidRPr="00C13743">
              <w:rPr>
                <w:rFonts w:ascii="Arial" w:hAnsi="Arial" w:cs="Arial"/>
                <w:sz w:val="21"/>
                <w:szCs w:val="21"/>
              </w:rPr>
            </w:r>
            <w:r w:rsidRPr="00C13743">
              <w:rPr>
                <w:rFonts w:ascii="Arial" w:hAnsi="Arial" w:cs="Arial"/>
                <w:sz w:val="21"/>
                <w:szCs w:val="21"/>
              </w:rPr>
              <w:fldChar w:fldCharType="separate"/>
            </w:r>
            <w:r w:rsidRPr="00C13743">
              <w:rPr>
                <w:rFonts w:ascii="Arial" w:hAnsi="Arial" w:cs="Arial"/>
                <w:sz w:val="21"/>
                <w:szCs w:val="21"/>
              </w:rPr>
              <w:fldChar w:fldCharType="end"/>
            </w:r>
            <w:r w:rsidRPr="00C13743">
              <w:rPr>
                <w:rFonts w:ascii="Arial" w:hAnsi="Arial" w:cs="Arial"/>
                <w:sz w:val="21"/>
                <w:szCs w:val="21"/>
              </w:rPr>
              <w:t xml:space="preserve"> No - wishes are unknown</w:t>
            </w:r>
          </w:p>
          <w:p w14:paraId="481DA4F0" w14:textId="77777777" w:rsidR="00005D98" w:rsidRPr="00C13743" w:rsidRDefault="00005D98" w:rsidP="00EA6616">
            <w:pPr>
              <w:tabs>
                <w:tab w:val="left" w:pos="855"/>
              </w:tabs>
              <w:spacing w:before="60" w:after="60"/>
              <w:rPr>
                <w:rFonts w:ascii="Arial" w:hAnsi="Arial" w:cs="Arial"/>
                <w:sz w:val="21"/>
                <w:szCs w:val="21"/>
              </w:rPr>
            </w:pPr>
            <w:r w:rsidRPr="00C13743">
              <w:rPr>
                <w:rFonts w:ascii="Arial" w:hAnsi="Arial" w:cs="Arial"/>
                <w:sz w:val="21"/>
                <w:szCs w:val="21"/>
              </w:rPr>
              <w:fldChar w:fldCharType="begin">
                <w:ffData>
                  <w:name w:val="Check1"/>
                  <w:enabled/>
                  <w:calcOnExit w:val="0"/>
                  <w:checkBox>
                    <w:sizeAuto/>
                    <w:default w:val="0"/>
                  </w:checkBox>
                </w:ffData>
              </w:fldChar>
            </w:r>
            <w:r w:rsidRPr="00C13743">
              <w:rPr>
                <w:rFonts w:ascii="Arial" w:hAnsi="Arial" w:cs="Arial"/>
                <w:sz w:val="21"/>
                <w:szCs w:val="21"/>
              </w:rPr>
              <w:instrText xml:space="preserve"> FORMCHECKBOX </w:instrText>
            </w:r>
            <w:r w:rsidRPr="00C13743">
              <w:rPr>
                <w:rFonts w:ascii="Arial" w:hAnsi="Arial" w:cs="Arial"/>
                <w:sz w:val="21"/>
                <w:szCs w:val="21"/>
              </w:rPr>
            </w:r>
            <w:r w:rsidRPr="00C13743">
              <w:rPr>
                <w:rFonts w:ascii="Arial" w:hAnsi="Arial" w:cs="Arial"/>
                <w:sz w:val="21"/>
                <w:szCs w:val="21"/>
              </w:rPr>
              <w:fldChar w:fldCharType="separate"/>
            </w:r>
            <w:r w:rsidRPr="00C13743">
              <w:rPr>
                <w:rFonts w:ascii="Arial" w:hAnsi="Arial" w:cs="Arial"/>
                <w:sz w:val="21"/>
                <w:szCs w:val="21"/>
              </w:rPr>
              <w:fldChar w:fldCharType="end"/>
            </w:r>
            <w:r w:rsidRPr="00C13743">
              <w:rPr>
                <w:rFonts w:ascii="Arial" w:hAnsi="Arial" w:cs="Arial"/>
                <w:sz w:val="21"/>
                <w:szCs w:val="21"/>
              </w:rPr>
              <w:t xml:space="preserve"> Yes - wishes were expressed </w:t>
            </w:r>
          </w:p>
        </w:tc>
      </w:tr>
      <w:tr w:rsidR="00005D98" w:rsidRPr="002B481B" w14:paraId="4E512964" w14:textId="77777777" w:rsidTr="00EA6616">
        <w:tc>
          <w:tcPr>
            <w:tcW w:w="3688" w:type="dxa"/>
            <w:vMerge/>
          </w:tcPr>
          <w:p w14:paraId="1993BEEC" w14:textId="77777777" w:rsidR="00005D98" w:rsidRPr="00C13743" w:rsidRDefault="00005D98" w:rsidP="00EA6616">
            <w:pPr>
              <w:spacing w:before="60" w:after="60"/>
              <w:rPr>
                <w:rFonts w:ascii="Arial" w:hAnsi="Arial" w:cs="Arial"/>
                <w:sz w:val="21"/>
                <w:szCs w:val="21"/>
              </w:rPr>
            </w:pPr>
          </w:p>
        </w:tc>
        <w:tc>
          <w:tcPr>
            <w:tcW w:w="2512" w:type="dxa"/>
            <w:gridSpan w:val="2"/>
            <w:vMerge w:val="restart"/>
          </w:tcPr>
          <w:p w14:paraId="54102898"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 xml:space="preserve">Expressed preference </w:t>
            </w:r>
          </w:p>
        </w:tc>
        <w:tc>
          <w:tcPr>
            <w:tcW w:w="1592" w:type="dxa"/>
            <w:gridSpan w:val="2"/>
            <w:tcBorders>
              <w:right w:val="nil"/>
            </w:tcBorders>
          </w:tcPr>
          <w:p w14:paraId="0AF2264A"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fldChar w:fldCharType="begin">
                <w:ffData>
                  <w:name w:val="Check1"/>
                  <w:enabled/>
                  <w:calcOnExit w:val="0"/>
                  <w:checkBox>
                    <w:sizeAuto/>
                    <w:default w:val="0"/>
                  </w:checkBox>
                </w:ffData>
              </w:fldChar>
            </w:r>
            <w:r w:rsidRPr="00C13743">
              <w:rPr>
                <w:rFonts w:ascii="Arial" w:hAnsi="Arial" w:cs="Arial"/>
                <w:sz w:val="21"/>
                <w:szCs w:val="21"/>
              </w:rPr>
              <w:instrText xml:space="preserve"> FORMCHECKBOX </w:instrText>
            </w:r>
            <w:r w:rsidRPr="00C13743">
              <w:rPr>
                <w:rFonts w:ascii="Arial" w:hAnsi="Arial" w:cs="Arial"/>
                <w:sz w:val="21"/>
                <w:szCs w:val="21"/>
              </w:rPr>
            </w:r>
            <w:r w:rsidRPr="00C13743">
              <w:rPr>
                <w:rFonts w:ascii="Arial" w:hAnsi="Arial" w:cs="Arial"/>
                <w:sz w:val="21"/>
                <w:szCs w:val="21"/>
              </w:rPr>
              <w:fldChar w:fldCharType="separate"/>
            </w:r>
            <w:r w:rsidRPr="00C13743">
              <w:rPr>
                <w:rFonts w:ascii="Arial" w:hAnsi="Arial" w:cs="Arial"/>
                <w:sz w:val="21"/>
                <w:szCs w:val="21"/>
              </w:rPr>
              <w:fldChar w:fldCharType="end"/>
            </w:r>
            <w:r w:rsidRPr="00C13743">
              <w:rPr>
                <w:rFonts w:ascii="Arial" w:hAnsi="Arial" w:cs="Arial"/>
                <w:sz w:val="21"/>
                <w:szCs w:val="21"/>
              </w:rPr>
              <w:t xml:space="preserve"> Cremation               </w:t>
            </w:r>
          </w:p>
          <w:p w14:paraId="06B39AE9" w14:textId="77777777" w:rsidR="00005D98" w:rsidRPr="00C13743" w:rsidRDefault="00005D98" w:rsidP="00EA6616">
            <w:pPr>
              <w:autoSpaceDE w:val="0"/>
              <w:autoSpaceDN w:val="0"/>
              <w:adjustRightInd w:val="0"/>
              <w:jc w:val="both"/>
              <w:rPr>
                <w:rFonts w:ascii="Arial" w:hAnsi="Arial" w:cs="Arial"/>
                <w:sz w:val="21"/>
                <w:szCs w:val="21"/>
              </w:rPr>
            </w:pPr>
          </w:p>
        </w:tc>
        <w:tc>
          <w:tcPr>
            <w:tcW w:w="3118" w:type="dxa"/>
            <w:gridSpan w:val="3"/>
            <w:tcBorders>
              <w:left w:val="nil"/>
            </w:tcBorders>
          </w:tcPr>
          <w:p w14:paraId="334A8EB3" w14:textId="77777777" w:rsidR="00005D98" w:rsidRPr="00C13743" w:rsidRDefault="00005D98" w:rsidP="00EA6616">
            <w:pPr>
              <w:spacing w:before="60" w:after="60"/>
              <w:rPr>
                <w:rFonts w:ascii="Arial" w:hAnsi="Arial" w:cs="Arial"/>
                <w:sz w:val="21"/>
                <w:szCs w:val="21"/>
              </w:rPr>
            </w:pPr>
            <w:r w:rsidRPr="002B481B">
              <w:rPr>
                <w:rFonts w:ascii="Arial" w:hAnsi="Arial" w:cs="Arial"/>
                <w:i/>
                <w:iCs/>
                <w:sz w:val="21"/>
                <w:szCs w:val="21"/>
                <w:lang w:val="en-AU"/>
              </w:rPr>
              <w:t>Requests for ashes must be directed to CCQ</w:t>
            </w:r>
          </w:p>
        </w:tc>
      </w:tr>
      <w:tr w:rsidR="00005D98" w:rsidRPr="002B481B" w14:paraId="34C5086A" w14:textId="77777777" w:rsidTr="00EA6616">
        <w:tc>
          <w:tcPr>
            <w:tcW w:w="3688" w:type="dxa"/>
            <w:vMerge/>
          </w:tcPr>
          <w:p w14:paraId="1AADBC4B" w14:textId="77777777" w:rsidR="00005D98" w:rsidRPr="00C13743" w:rsidRDefault="00005D98" w:rsidP="00EA6616">
            <w:pPr>
              <w:spacing w:before="60" w:after="60"/>
              <w:rPr>
                <w:rFonts w:ascii="Arial" w:hAnsi="Arial" w:cs="Arial"/>
                <w:sz w:val="21"/>
                <w:szCs w:val="21"/>
              </w:rPr>
            </w:pPr>
          </w:p>
        </w:tc>
        <w:tc>
          <w:tcPr>
            <w:tcW w:w="2512" w:type="dxa"/>
            <w:gridSpan w:val="2"/>
            <w:vMerge/>
          </w:tcPr>
          <w:p w14:paraId="161D505B" w14:textId="77777777" w:rsidR="00005D98" w:rsidRPr="00C13743" w:rsidRDefault="00005D98" w:rsidP="00EA6616">
            <w:pPr>
              <w:spacing w:before="60" w:after="60"/>
              <w:rPr>
                <w:rFonts w:ascii="Arial" w:hAnsi="Arial" w:cs="Arial"/>
                <w:sz w:val="21"/>
                <w:szCs w:val="21"/>
              </w:rPr>
            </w:pPr>
          </w:p>
        </w:tc>
        <w:tc>
          <w:tcPr>
            <w:tcW w:w="1592" w:type="dxa"/>
            <w:gridSpan w:val="2"/>
            <w:tcBorders>
              <w:right w:val="nil"/>
            </w:tcBorders>
          </w:tcPr>
          <w:p w14:paraId="7DA074FE" w14:textId="77777777" w:rsidR="00005D98" w:rsidRPr="00C13743" w:rsidRDefault="00005D98" w:rsidP="00EA6616">
            <w:pPr>
              <w:tabs>
                <w:tab w:val="center" w:pos="1816"/>
              </w:tabs>
              <w:spacing w:before="60" w:after="60"/>
              <w:rPr>
                <w:rFonts w:ascii="Arial" w:hAnsi="Arial" w:cs="Arial"/>
                <w:sz w:val="21"/>
                <w:szCs w:val="21"/>
              </w:rPr>
            </w:pPr>
            <w:r w:rsidRPr="00C13743">
              <w:rPr>
                <w:rFonts w:ascii="Arial" w:hAnsi="Arial" w:cs="Arial"/>
                <w:sz w:val="21"/>
                <w:szCs w:val="21"/>
              </w:rPr>
              <w:fldChar w:fldCharType="begin">
                <w:ffData>
                  <w:name w:val="Check1"/>
                  <w:enabled/>
                  <w:calcOnExit w:val="0"/>
                  <w:checkBox>
                    <w:sizeAuto/>
                    <w:default w:val="0"/>
                  </w:checkBox>
                </w:ffData>
              </w:fldChar>
            </w:r>
            <w:r w:rsidRPr="00C13743">
              <w:rPr>
                <w:rFonts w:ascii="Arial" w:hAnsi="Arial" w:cs="Arial"/>
                <w:sz w:val="21"/>
                <w:szCs w:val="21"/>
              </w:rPr>
              <w:instrText xml:space="preserve"> FORMCHECKBOX </w:instrText>
            </w:r>
            <w:r w:rsidRPr="00C13743">
              <w:rPr>
                <w:rFonts w:ascii="Arial" w:hAnsi="Arial" w:cs="Arial"/>
                <w:sz w:val="21"/>
                <w:szCs w:val="21"/>
              </w:rPr>
            </w:r>
            <w:r w:rsidRPr="00C13743">
              <w:rPr>
                <w:rFonts w:ascii="Arial" w:hAnsi="Arial" w:cs="Arial"/>
                <w:sz w:val="21"/>
                <w:szCs w:val="21"/>
              </w:rPr>
              <w:fldChar w:fldCharType="separate"/>
            </w:r>
            <w:r w:rsidRPr="00C13743">
              <w:rPr>
                <w:rFonts w:ascii="Arial" w:hAnsi="Arial" w:cs="Arial"/>
                <w:sz w:val="21"/>
                <w:szCs w:val="21"/>
              </w:rPr>
              <w:fldChar w:fldCharType="end"/>
            </w:r>
            <w:r w:rsidRPr="00C13743">
              <w:rPr>
                <w:rFonts w:ascii="Arial" w:hAnsi="Arial" w:cs="Arial"/>
                <w:sz w:val="21"/>
                <w:szCs w:val="21"/>
              </w:rPr>
              <w:t xml:space="preserve">  Burial</w:t>
            </w:r>
            <w:r w:rsidRPr="00C13743">
              <w:rPr>
                <w:rFonts w:ascii="Arial" w:hAnsi="Arial" w:cs="Arial"/>
                <w:sz w:val="21"/>
                <w:szCs w:val="21"/>
              </w:rPr>
              <w:tab/>
            </w:r>
          </w:p>
        </w:tc>
        <w:tc>
          <w:tcPr>
            <w:tcW w:w="3118" w:type="dxa"/>
            <w:gridSpan w:val="3"/>
            <w:tcBorders>
              <w:left w:val="nil"/>
            </w:tcBorders>
          </w:tcPr>
          <w:p w14:paraId="0FB52E7C" w14:textId="3F7FB2ED" w:rsidR="00005D98" w:rsidRPr="00C13743" w:rsidRDefault="00005D98" w:rsidP="00EA6616">
            <w:pPr>
              <w:spacing w:before="60" w:after="60"/>
              <w:rPr>
                <w:rFonts w:ascii="Arial" w:hAnsi="Arial" w:cs="Arial"/>
                <w:sz w:val="21"/>
                <w:szCs w:val="21"/>
              </w:rPr>
            </w:pPr>
            <w:r w:rsidRPr="002B481B">
              <w:rPr>
                <w:rFonts w:ascii="Arial" w:eastAsia="Times New Roman" w:hAnsi="Arial" w:cs="Arial"/>
                <w:i/>
                <w:iCs/>
                <w:sz w:val="21"/>
                <w:szCs w:val="21"/>
              </w:rPr>
              <w:t xml:space="preserve">An unmarked grave where multiple </w:t>
            </w:r>
            <w:r w:rsidR="002D4347">
              <w:rPr>
                <w:rFonts w:ascii="Arial" w:eastAsia="Times New Roman" w:hAnsi="Arial" w:cs="Arial"/>
                <w:i/>
                <w:iCs/>
                <w:sz w:val="21"/>
                <w:szCs w:val="21"/>
              </w:rPr>
              <w:t>deceased</w:t>
            </w:r>
            <w:r w:rsidR="002D4347" w:rsidRPr="002B481B">
              <w:rPr>
                <w:rFonts w:ascii="Arial" w:eastAsia="Times New Roman" w:hAnsi="Arial" w:cs="Arial"/>
                <w:i/>
                <w:iCs/>
                <w:sz w:val="21"/>
                <w:szCs w:val="21"/>
              </w:rPr>
              <w:t xml:space="preserve"> </w:t>
            </w:r>
            <w:r w:rsidRPr="002B481B">
              <w:rPr>
                <w:rFonts w:ascii="Arial" w:eastAsia="Times New Roman" w:hAnsi="Arial" w:cs="Arial"/>
                <w:i/>
                <w:iCs/>
                <w:sz w:val="21"/>
                <w:szCs w:val="21"/>
              </w:rPr>
              <w:t xml:space="preserve">may be </w:t>
            </w:r>
            <w:r w:rsidR="00CE2C50">
              <w:rPr>
                <w:rFonts w:ascii="Arial" w:eastAsia="Times New Roman" w:hAnsi="Arial" w:cs="Arial"/>
                <w:i/>
                <w:iCs/>
                <w:sz w:val="21"/>
                <w:szCs w:val="21"/>
              </w:rPr>
              <w:t xml:space="preserve">interred </w:t>
            </w:r>
            <w:r w:rsidRPr="002B481B">
              <w:rPr>
                <w:rFonts w:ascii="Arial" w:eastAsia="Times New Roman" w:hAnsi="Arial" w:cs="Arial"/>
                <w:i/>
                <w:iCs/>
                <w:sz w:val="21"/>
                <w:szCs w:val="21"/>
              </w:rPr>
              <w:t xml:space="preserve">in the same plot </w:t>
            </w:r>
          </w:p>
        </w:tc>
      </w:tr>
      <w:tr w:rsidR="00005D98" w:rsidRPr="002B481B" w14:paraId="063F10CF" w14:textId="77777777" w:rsidTr="00EA6616">
        <w:tc>
          <w:tcPr>
            <w:tcW w:w="3688" w:type="dxa"/>
            <w:vMerge/>
          </w:tcPr>
          <w:p w14:paraId="05E09B49" w14:textId="77777777" w:rsidR="00005D98" w:rsidRPr="00C13743" w:rsidRDefault="00005D98" w:rsidP="00EA6616">
            <w:pPr>
              <w:spacing w:before="60" w:after="60"/>
              <w:rPr>
                <w:rFonts w:ascii="Arial" w:hAnsi="Arial" w:cs="Arial"/>
                <w:sz w:val="21"/>
                <w:szCs w:val="21"/>
              </w:rPr>
            </w:pPr>
          </w:p>
        </w:tc>
        <w:tc>
          <w:tcPr>
            <w:tcW w:w="2512" w:type="dxa"/>
            <w:gridSpan w:val="2"/>
          </w:tcPr>
          <w:p w14:paraId="14B1EBA8"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Any other information</w:t>
            </w:r>
          </w:p>
        </w:tc>
        <w:tc>
          <w:tcPr>
            <w:tcW w:w="4710" w:type="dxa"/>
            <w:gridSpan w:val="5"/>
          </w:tcPr>
          <w:p w14:paraId="08AA3EFC" w14:textId="77777777" w:rsidR="00005D98" w:rsidRPr="00C13743" w:rsidRDefault="00005D98" w:rsidP="00EA6616">
            <w:pPr>
              <w:spacing w:before="60" w:after="60"/>
              <w:rPr>
                <w:rFonts w:ascii="Arial" w:hAnsi="Arial" w:cs="Arial"/>
                <w:sz w:val="21"/>
                <w:szCs w:val="21"/>
              </w:rPr>
            </w:pPr>
          </w:p>
        </w:tc>
      </w:tr>
    </w:tbl>
    <w:p w14:paraId="247D5E3E" w14:textId="77777777" w:rsidR="008121BA" w:rsidRPr="002B481B" w:rsidRDefault="008121BA" w:rsidP="007246E5">
      <w:pPr>
        <w:spacing w:after="0" w:line="240" w:lineRule="auto"/>
        <w:rPr>
          <w:rFonts w:ascii="Arial" w:hAnsi="Arial" w:cs="Arial"/>
          <w:b/>
          <w:color w:val="002060"/>
          <w:sz w:val="21"/>
          <w:szCs w:val="21"/>
        </w:rPr>
      </w:pPr>
    </w:p>
    <w:p w14:paraId="639A9501" w14:textId="77777777" w:rsidR="00005D98" w:rsidRPr="00C13743" w:rsidRDefault="00005D98" w:rsidP="00005D98">
      <w:pPr>
        <w:spacing w:before="60" w:after="60" w:line="240" w:lineRule="auto"/>
        <w:rPr>
          <w:rFonts w:ascii="Arial" w:hAnsi="Arial" w:cs="Arial"/>
          <w:b/>
          <w:bCs/>
          <w:sz w:val="21"/>
          <w:szCs w:val="21"/>
        </w:rPr>
      </w:pPr>
      <w:r w:rsidRPr="002B481B">
        <w:rPr>
          <w:rFonts w:ascii="Arial" w:hAnsi="Arial" w:cs="Arial"/>
          <w:b/>
          <w:bCs/>
          <w:sz w:val="21"/>
          <w:szCs w:val="21"/>
        </w:rPr>
        <w:t xml:space="preserve">Financial details </w:t>
      </w:r>
    </w:p>
    <w:tbl>
      <w:tblPr>
        <w:tblStyle w:val="TableGrid"/>
        <w:tblW w:w="10790" w:type="dxa"/>
        <w:tblLook w:val="04A0" w:firstRow="1" w:lastRow="0" w:firstColumn="1" w:lastColumn="0" w:noHBand="0" w:noVBand="1"/>
      </w:tblPr>
      <w:tblGrid>
        <w:gridCol w:w="3681"/>
        <w:gridCol w:w="2551"/>
        <w:gridCol w:w="4558"/>
      </w:tblGrid>
      <w:tr w:rsidR="00005D98" w:rsidRPr="002B481B" w14:paraId="1AF75763" w14:textId="77777777" w:rsidTr="00EA6616">
        <w:tc>
          <w:tcPr>
            <w:tcW w:w="3681" w:type="dxa"/>
            <w:vMerge w:val="restart"/>
          </w:tcPr>
          <w:p w14:paraId="5C699877"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Does the deceased have a known bank account?</w:t>
            </w:r>
          </w:p>
          <w:p w14:paraId="3C5338CE" w14:textId="30FDE0B5" w:rsidR="007F4C41" w:rsidRPr="00C13743" w:rsidRDefault="007F4C41" w:rsidP="00EA6616">
            <w:pPr>
              <w:spacing w:before="60" w:after="60"/>
              <w:rPr>
                <w:rFonts w:ascii="Arial" w:hAnsi="Arial" w:cs="Arial"/>
                <w:sz w:val="21"/>
                <w:szCs w:val="21"/>
              </w:rPr>
            </w:pPr>
            <w:r w:rsidRPr="00C13743">
              <w:rPr>
                <w:rFonts w:ascii="Arial" w:hAnsi="Arial" w:cs="Arial"/>
                <w:sz w:val="21"/>
                <w:szCs w:val="21"/>
              </w:rPr>
              <w:t xml:space="preserve">If more than one known account, add as an attachment. </w:t>
            </w:r>
          </w:p>
        </w:tc>
        <w:tc>
          <w:tcPr>
            <w:tcW w:w="7109" w:type="dxa"/>
            <w:gridSpan w:val="2"/>
          </w:tcPr>
          <w:p w14:paraId="5FB710D3" w14:textId="77777777" w:rsidR="00005D98" w:rsidRDefault="00005D98" w:rsidP="00EA6616">
            <w:pPr>
              <w:tabs>
                <w:tab w:val="left" w:pos="855"/>
              </w:tabs>
              <w:spacing w:before="60" w:after="60"/>
              <w:rPr>
                <w:rFonts w:ascii="Arial" w:hAnsi="Arial" w:cs="Arial"/>
                <w:sz w:val="21"/>
                <w:szCs w:val="21"/>
              </w:rPr>
            </w:pPr>
            <w:r w:rsidRPr="00C13743">
              <w:rPr>
                <w:rFonts w:ascii="Arial" w:hAnsi="Arial" w:cs="Arial"/>
                <w:sz w:val="21"/>
                <w:szCs w:val="21"/>
              </w:rPr>
              <w:fldChar w:fldCharType="begin">
                <w:ffData>
                  <w:name w:val="Check1"/>
                  <w:enabled/>
                  <w:calcOnExit w:val="0"/>
                  <w:checkBox>
                    <w:sizeAuto/>
                    <w:default w:val="0"/>
                  </w:checkBox>
                </w:ffData>
              </w:fldChar>
            </w:r>
            <w:r w:rsidRPr="00C13743">
              <w:rPr>
                <w:rFonts w:ascii="Arial" w:hAnsi="Arial" w:cs="Arial"/>
                <w:sz w:val="21"/>
                <w:szCs w:val="21"/>
              </w:rPr>
              <w:instrText xml:space="preserve"> FORMCHECKBOX </w:instrText>
            </w:r>
            <w:r w:rsidRPr="00C13743">
              <w:rPr>
                <w:rFonts w:ascii="Arial" w:hAnsi="Arial" w:cs="Arial"/>
                <w:sz w:val="21"/>
                <w:szCs w:val="21"/>
              </w:rPr>
            </w:r>
            <w:r w:rsidRPr="00C13743">
              <w:rPr>
                <w:rFonts w:ascii="Arial" w:hAnsi="Arial" w:cs="Arial"/>
                <w:sz w:val="21"/>
                <w:szCs w:val="21"/>
              </w:rPr>
              <w:fldChar w:fldCharType="separate"/>
            </w:r>
            <w:r w:rsidRPr="00C13743">
              <w:rPr>
                <w:rFonts w:ascii="Arial" w:hAnsi="Arial" w:cs="Arial"/>
                <w:sz w:val="21"/>
                <w:szCs w:val="21"/>
              </w:rPr>
              <w:fldChar w:fldCharType="end"/>
            </w:r>
            <w:r w:rsidRPr="00C13743">
              <w:rPr>
                <w:rFonts w:ascii="Arial" w:hAnsi="Arial" w:cs="Arial"/>
                <w:sz w:val="21"/>
                <w:szCs w:val="21"/>
              </w:rPr>
              <w:t xml:space="preserve"> No</w:t>
            </w:r>
          </w:p>
          <w:p w14:paraId="3133DE7B" w14:textId="77777777" w:rsidR="00EC5FA4" w:rsidRPr="008379D6" w:rsidRDefault="00EC5FA4" w:rsidP="00EC5FA4">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Unsure</w:t>
            </w:r>
          </w:p>
          <w:p w14:paraId="0D0D4E44" w14:textId="77777777" w:rsidR="00005D98" w:rsidRPr="00C13743" w:rsidRDefault="00005D98" w:rsidP="00EA6616">
            <w:pPr>
              <w:tabs>
                <w:tab w:val="left" w:pos="855"/>
              </w:tabs>
              <w:spacing w:before="60" w:after="60"/>
              <w:rPr>
                <w:rFonts w:ascii="Arial" w:hAnsi="Arial" w:cs="Arial"/>
                <w:sz w:val="21"/>
                <w:szCs w:val="21"/>
              </w:rPr>
            </w:pPr>
            <w:r w:rsidRPr="00C13743">
              <w:rPr>
                <w:rFonts w:ascii="Arial" w:hAnsi="Arial" w:cs="Arial"/>
                <w:sz w:val="21"/>
                <w:szCs w:val="21"/>
              </w:rPr>
              <w:fldChar w:fldCharType="begin">
                <w:ffData>
                  <w:name w:val="Check1"/>
                  <w:enabled/>
                  <w:calcOnExit w:val="0"/>
                  <w:checkBox>
                    <w:sizeAuto/>
                    <w:default w:val="0"/>
                  </w:checkBox>
                </w:ffData>
              </w:fldChar>
            </w:r>
            <w:r w:rsidRPr="00C13743">
              <w:rPr>
                <w:rFonts w:ascii="Arial" w:hAnsi="Arial" w:cs="Arial"/>
                <w:sz w:val="21"/>
                <w:szCs w:val="21"/>
              </w:rPr>
              <w:instrText xml:space="preserve"> FORMCHECKBOX </w:instrText>
            </w:r>
            <w:r w:rsidRPr="00C13743">
              <w:rPr>
                <w:rFonts w:ascii="Arial" w:hAnsi="Arial" w:cs="Arial"/>
                <w:sz w:val="21"/>
                <w:szCs w:val="21"/>
              </w:rPr>
            </w:r>
            <w:r w:rsidRPr="00C13743">
              <w:rPr>
                <w:rFonts w:ascii="Arial" w:hAnsi="Arial" w:cs="Arial"/>
                <w:sz w:val="21"/>
                <w:szCs w:val="21"/>
              </w:rPr>
              <w:fldChar w:fldCharType="separate"/>
            </w:r>
            <w:r w:rsidRPr="00C13743">
              <w:rPr>
                <w:rFonts w:ascii="Arial" w:hAnsi="Arial" w:cs="Arial"/>
                <w:sz w:val="21"/>
                <w:szCs w:val="21"/>
              </w:rPr>
              <w:fldChar w:fldCharType="end"/>
            </w:r>
            <w:r w:rsidRPr="00C13743">
              <w:rPr>
                <w:rFonts w:ascii="Arial" w:hAnsi="Arial" w:cs="Arial"/>
                <w:sz w:val="21"/>
                <w:szCs w:val="21"/>
              </w:rPr>
              <w:t xml:space="preserve"> Yes - provide details</w:t>
            </w:r>
          </w:p>
          <w:p w14:paraId="5280317D" w14:textId="77777777" w:rsidR="00005D98" w:rsidRPr="002B481B" w:rsidRDefault="00005D98" w:rsidP="00EA6616">
            <w:pPr>
              <w:tabs>
                <w:tab w:val="left" w:pos="855"/>
              </w:tabs>
              <w:spacing w:before="60" w:after="60"/>
              <w:rPr>
                <w:rFonts w:ascii="Arial" w:hAnsi="Arial" w:cs="Arial"/>
                <w:sz w:val="21"/>
                <w:szCs w:val="21"/>
              </w:rPr>
            </w:pPr>
            <w:r w:rsidRPr="002B481B">
              <w:rPr>
                <w:rFonts w:ascii="Arial" w:hAnsi="Arial" w:cs="Arial"/>
                <w:color w:val="000000" w:themeColor="text1"/>
                <w:sz w:val="21"/>
                <w:szCs w:val="21"/>
              </w:rPr>
              <w:t xml:space="preserve">Joint bank account details do not need to be provided in this section, as claims cannot be made against joint accounts under the </w:t>
            </w:r>
            <w:r w:rsidRPr="002B481B">
              <w:rPr>
                <w:rFonts w:ascii="Arial" w:hAnsi="Arial" w:cs="Arial"/>
                <w:i/>
                <w:iCs/>
                <w:color w:val="000000" w:themeColor="text1"/>
                <w:sz w:val="21"/>
                <w:szCs w:val="21"/>
              </w:rPr>
              <w:t>Burials Assistance Act 1965 (QLD).</w:t>
            </w:r>
          </w:p>
        </w:tc>
      </w:tr>
      <w:tr w:rsidR="00005D98" w:rsidRPr="002B481B" w14:paraId="53B94871" w14:textId="77777777" w:rsidTr="00EA6616">
        <w:tc>
          <w:tcPr>
            <w:tcW w:w="3681" w:type="dxa"/>
            <w:vMerge/>
          </w:tcPr>
          <w:p w14:paraId="1DE035AD" w14:textId="77777777" w:rsidR="00005D98" w:rsidRPr="00C13743" w:rsidRDefault="00005D98" w:rsidP="00EA6616">
            <w:pPr>
              <w:spacing w:before="60" w:after="60"/>
              <w:rPr>
                <w:rFonts w:ascii="Arial" w:hAnsi="Arial" w:cs="Arial"/>
                <w:sz w:val="21"/>
                <w:szCs w:val="21"/>
              </w:rPr>
            </w:pPr>
          </w:p>
        </w:tc>
        <w:tc>
          <w:tcPr>
            <w:tcW w:w="2551" w:type="dxa"/>
          </w:tcPr>
          <w:p w14:paraId="3D77F6FA"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 xml:space="preserve">Bank/financial institution </w:t>
            </w:r>
          </w:p>
        </w:tc>
        <w:tc>
          <w:tcPr>
            <w:tcW w:w="4558" w:type="dxa"/>
          </w:tcPr>
          <w:p w14:paraId="3E4AB973" w14:textId="77777777" w:rsidR="00005D98" w:rsidRPr="00C13743" w:rsidRDefault="00005D98" w:rsidP="00EA6616">
            <w:pPr>
              <w:spacing w:before="60" w:after="60"/>
              <w:rPr>
                <w:rFonts w:ascii="Arial" w:hAnsi="Arial" w:cs="Arial"/>
                <w:sz w:val="21"/>
                <w:szCs w:val="21"/>
              </w:rPr>
            </w:pPr>
          </w:p>
        </w:tc>
      </w:tr>
      <w:tr w:rsidR="00005D98" w:rsidRPr="002B481B" w14:paraId="3A2765FD" w14:textId="77777777" w:rsidTr="00EA6616">
        <w:tc>
          <w:tcPr>
            <w:tcW w:w="3681" w:type="dxa"/>
            <w:vMerge/>
          </w:tcPr>
          <w:p w14:paraId="061D04D3" w14:textId="77777777" w:rsidR="00005D98" w:rsidRPr="00C13743" w:rsidRDefault="00005D98" w:rsidP="00EA6616">
            <w:pPr>
              <w:spacing w:before="60" w:after="60"/>
              <w:rPr>
                <w:rFonts w:ascii="Arial" w:hAnsi="Arial" w:cs="Arial"/>
                <w:sz w:val="21"/>
                <w:szCs w:val="21"/>
              </w:rPr>
            </w:pPr>
          </w:p>
        </w:tc>
        <w:tc>
          <w:tcPr>
            <w:tcW w:w="2551" w:type="dxa"/>
          </w:tcPr>
          <w:p w14:paraId="224ECA1A"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 xml:space="preserve">Account name </w:t>
            </w:r>
          </w:p>
        </w:tc>
        <w:tc>
          <w:tcPr>
            <w:tcW w:w="4558" w:type="dxa"/>
          </w:tcPr>
          <w:p w14:paraId="43AC0ACE" w14:textId="77777777" w:rsidR="00005D98" w:rsidRPr="00C13743" w:rsidRDefault="00005D98" w:rsidP="00EA6616">
            <w:pPr>
              <w:spacing w:before="60" w:after="60"/>
              <w:rPr>
                <w:rFonts w:ascii="Arial" w:hAnsi="Arial" w:cs="Arial"/>
                <w:sz w:val="21"/>
                <w:szCs w:val="21"/>
              </w:rPr>
            </w:pPr>
          </w:p>
        </w:tc>
      </w:tr>
      <w:tr w:rsidR="00005D98" w:rsidRPr="002B481B" w14:paraId="3CEFF9A8" w14:textId="77777777" w:rsidTr="00EA6616">
        <w:tc>
          <w:tcPr>
            <w:tcW w:w="3681" w:type="dxa"/>
            <w:vMerge/>
          </w:tcPr>
          <w:p w14:paraId="14807CFF" w14:textId="77777777" w:rsidR="00005D98" w:rsidRPr="00C13743" w:rsidRDefault="00005D98" w:rsidP="00EA6616">
            <w:pPr>
              <w:spacing w:before="60" w:after="60"/>
              <w:rPr>
                <w:rFonts w:ascii="Arial" w:hAnsi="Arial" w:cs="Arial"/>
                <w:sz w:val="21"/>
                <w:szCs w:val="21"/>
              </w:rPr>
            </w:pPr>
          </w:p>
        </w:tc>
        <w:tc>
          <w:tcPr>
            <w:tcW w:w="2551" w:type="dxa"/>
          </w:tcPr>
          <w:p w14:paraId="2047ED33"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 xml:space="preserve">BSB number (000-000) </w:t>
            </w:r>
          </w:p>
        </w:tc>
        <w:tc>
          <w:tcPr>
            <w:tcW w:w="4558" w:type="dxa"/>
          </w:tcPr>
          <w:p w14:paraId="0263779A" w14:textId="77777777" w:rsidR="00005D98" w:rsidRPr="00C13743" w:rsidRDefault="00005D98" w:rsidP="00EA6616">
            <w:pPr>
              <w:spacing w:before="60" w:after="60"/>
              <w:rPr>
                <w:rFonts w:ascii="Arial" w:hAnsi="Arial" w:cs="Arial"/>
                <w:sz w:val="21"/>
                <w:szCs w:val="21"/>
              </w:rPr>
            </w:pPr>
          </w:p>
        </w:tc>
      </w:tr>
      <w:tr w:rsidR="00005D98" w:rsidRPr="002B481B" w14:paraId="4BAE4B21" w14:textId="77777777" w:rsidTr="00EA6616">
        <w:tc>
          <w:tcPr>
            <w:tcW w:w="3681" w:type="dxa"/>
            <w:vMerge/>
          </w:tcPr>
          <w:p w14:paraId="5D496A0A" w14:textId="77777777" w:rsidR="00005D98" w:rsidRPr="00C13743" w:rsidRDefault="00005D98" w:rsidP="00EA6616">
            <w:pPr>
              <w:spacing w:before="60" w:after="60"/>
              <w:rPr>
                <w:rFonts w:ascii="Arial" w:hAnsi="Arial" w:cs="Arial"/>
                <w:sz w:val="21"/>
                <w:szCs w:val="21"/>
              </w:rPr>
            </w:pPr>
          </w:p>
        </w:tc>
        <w:tc>
          <w:tcPr>
            <w:tcW w:w="2551" w:type="dxa"/>
          </w:tcPr>
          <w:p w14:paraId="6475E177"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Account number</w:t>
            </w:r>
          </w:p>
        </w:tc>
        <w:tc>
          <w:tcPr>
            <w:tcW w:w="4558" w:type="dxa"/>
          </w:tcPr>
          <w:p w14:paraId="19577849" w14:textId="77777777" w:rsidR="00005D98" w:rsidRPr="00C13743" w:rsidRDefault="00005D98" w:rsidP="00EA6616">
            <w:pPr>
              <w:spacing w:before="60" w:after="60"/>
              <w:rPr>
                <w:rFonts w:ascii="Arial" w:hAnsi="Arial" w:cs="Arial"/>
                <w:sz w:val="21"/>
                <w:szCs w:val="21"/>
              </w:rPr>
            </w:pPr>
          </w:p>
        </w:tc>
      </w:tr>
      <w:tr w:rsidR="00005D98" w:rsidRPr="002B481B" w14:paraId="2603B34B" w14:textId="77777777" w:rsidTr="00EA6616">
        <w:tc>
          <w:tcPr>
            <w:tcW w:w="3681" w:type="dxa"/>
            <w:vMerge/>
          </w:tcPr>
          <w:p w14:paraId="78851D2E" w14:textId="77777777" w:rsidR="00005D98" w:rsidRPr="00C13743" w:rsidRDefault="00005D98" w:rsidP="00EA6616">
            <w:pPr>
              <w:spacing w:before="60" w:after="60"/>
              <w:rPr>
                <w:rFonts w:ascii="Arial" w:hAnsi="Arial" w:cs="Arial"/>
                <w:sz w:val="21"/>
                <w:szCs w:val="21"/>
              </w:rPr>
            </w:pPr>
          </w:p>
        </w:tc>
        <w:tc>
          <w:tcPr>
            <w:tcW w:w="2551" w:type="dxa"/>
          </w:tcPr>
          <w:p w14:paraId="25BD7901"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 xml:space="preserve">Account balance </w:t>
            </w:r>
          </w:p>
        </w:tc>
        <w:tc>
          <w:tcPr>
            <w:tcW w:w="4558" w:type="dxa"/>
          </w:tcPr>
          <w:p w14:paraId="70D7E89D" w14:textId="77777777" w:rsidR="00005D98" w:rsidRPr="00C13743" w:rsidRDefault="00005D98" w:rsidP="00EA6616">
            <w:pPr>
              <w:spacing w:before="60" w:after="60"/>
              <w:rPr>
                <w:rFonts w:ascii="Arial" w:hAnsi="Arial" w:cs="Arial"/>
                <w:sz w:val="21"/>
                <w:szCs w:val="21"/>
              </w:rPr>
            </w:pPr>
          </w:p>
        </w:tc>
      </w:tr>
      <w:tr w:rsidR="00005D98" w:rsidRPr="002B481B" w14:paraId="4E369E02" w14:textId="77777777" w:rsidTr="00EA6616">
        <w:tc>
          <w:tcPr>
            <w:tcW w:w="3681" w:type="dxa"/>
            <w:vMerge w:val="restart"/>
          </w:tcPr>
          <w:p w14:paraId="7701F938"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Was the deceased receiving government benefits?</w:t>
            </w:r>
          </w:p>
        </w:tc>
        <w:tc>
          <w:tcPr>
            <w:tcW w:w="7109" w:type="dxa"/>
            <w:gridSpan w:val="2"/>
          </w:tcPr>
          <w:p w14:paraId="21C2C34B" w14:textId="77777777" w:rsidR="00005D98" w:rsidRDefault="00005D98" w:rsidP="00EA6616">
            <w:pPr>
              <w:tabs>
                <w:tab w:val="left" w:pos="855"/>
              </w:tabs>
              <w:spacing w:before="60" w:after="60"/>
              <w:rPr>
                <w:rFonts w:ascii="Arial" w:hAnsi="Arial" w:cs="Arial"/>
                <w:sz w:val="21"/>
                <w:szCs w:val="21"/>
              </w:rPr>
            </w:pPr>
            <w:r w:rsidRPr="00C13743">
              <w:rPr>
                <w:rFonts w:ascii="Arial" w:hAnsi="Arial" w:cs="Arial"/>
                <w:sz w:val="21"/>
                <w:szCs w:val="21"/>
              </w:rPr>
              <w:fldChar w:fldCharType="begin">
                <w:ffData>
                  <w:name w:val="Check1"/>
                  <w:enabled/>
                  <w:calcOnExit w:val="0"/>
                  <w:checkBox>
                    <w:sizeAuto/>
                    <w:default w:val="0"/>
                  </w:checkBox>
                </w:ffData>
              </w:fldChar>
            </w:r>
            <w:r w:rsidRPr="00C13743">
              <w:rPr>
                <w:rFonts w:ascii="Arial" w:hAnsi="Arial" w:cs="Arial"/>
                <w:sz w:val="21"/>
                <w:szCs w:val="21"/>
              </w:rPr>
              <w:instrText xml:space="preserve"> FORMCHECKBOX </w:instrText>
            </w:r>
            <w:r w:rsidRPr="00C13743">
              <w:rPr>
                <w:rFonts w:ascii="Arial" w:hAnsi="Arial" w:cs="Arial"/>
                <w:sz w:val="21"/>
                <w:szCs w:val="21"/>
              </w:rPr>
            </w:r>
            <w:r w:rsidRPr="00C13743">
              <w:rPr>
                <w:rFonts w:ascii="Arial" w:hAnsi="Arial" w:cs="Arial"/>
                <w:sz w:val="21"/>
                <w:szCs w:val="21"/>
              </w:rPr>
              <w:fldChar w:fldCharType="separate"/>
            </w:r>
            <w:r w:rsidRPr="00C13743">
              <w:rPr>
                <w:rFonts w:ascii="Arial" w:hAnsi="Arial" w:cs="Arial"/>
                <w:sz w:val="21"/>
                <w:szCs w:val="21"/>
              </w:rPr>
              <w:fldChar w:fldCharType="end"/>
            </w:r>
            <w:r w:rsidRPr="00C13743">
              <w:rPr>
                <w:rFonts w:ascii="Arial" w:hAnsi="Arial" w:cs="Arial"/>
                <w:sz w:val="21"/>
                <w:szCs w:val="21"/>
              </w:rPr>
              <w:t xml:space="preserve"> No</w:t>
            </w:r>
          </w:p>
          <w:p w14:paraId="2A6DD53C" w14:textId="77777777" w:rsidR="00EC5FA4" w:rsidRPr="008379D6" w:rsidRDefault="00EC5FA4" w:rsidP="00EC5FA4">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Unsure</w:t>
            </w:r>
          </w:p>
          <w:p w14:paraId="47CAE817" w14:textId="77777777" w:rsidR="00005D98" w:rsidRPr="00C13743" w:rsidRDefault="00005D98" w:rsidP="00EA6616">
            <w:pPr>
              <w:tabs>
                <w:tab w:val="left" w:pos="855"/>
              </w:tabs>
              <w:spacing w:before="60" w:after="60"/>
              <w:rPr>
                <w:rFonts w:ascii="Arial" w:hAnsi="Arial" w:cs="Arial"/>
                <w:sz w:val="21"/>
                <w:szCs w:val="21"/>
              </w:rPr>
            </w:pPr>
            <w:r w:rsidRPr="00C13743">
              <w:rPr>
                <w:rFonts w:ascii="Arial" w:hAnsi="Arial" w:cs="Arial"/>
                <w:sz w:val="21"/>
                <w:szCs w:val="21"/>
              </w:rPr>
              <w:fldChar w:fldCharType="begin">
                <w:ffData>
                  <w:name w:val="Check1"/>
                  <w:enabled/>
                  <w:calcOnExit w:val="0"/>
                  <w:checkBox>
                    <w:sizeAuto/>
                    <w:default w:val="0"/>
                  </w:checkBox>
                </w:ffData>
              </w:fldChar>
            </w:r>
            <w:r w:rsidRPr="00C13743">
              <w:rPr>
                <w:rFonts w:ascii="Arial" w:hAnsi="Arial" w:cs="Arial"/>
                <w:sz w:val="21"/>
                <w:szCs w:val="21"/>
              </w:rPr>
              <w:instrText xml:space="preserve"> FORMCHECKBOX </w:instrText>
            </w:r>
            <w:r w:rsidRPr="00C13743">
              <w:rPr>
                <w:rFonts w:ascii="Arial" w:hAnsi="Arial" w:cs="Arial"/>
                <w:sz w:val="21"/>
                <w:szCs w:val="21"/>
              </w:rPr>
            </w:r>
            <w:r w:rsidRPr="00C13743">
              <w:rPr>
                <w:rFonts w:ascii="Arial" w:hAnsi="Arial" w:cs="Arial"/>
                <w:sz w:val="21"/>
                <w:szCs w:val="21"/>
              </w:rPr>
              <w:fldChar w:fldCharType="separate"/>
            </w:r>
            <w:r w:rsidRPr="00C13743">
              <w:rPr>
                <w:rFonts w:ascii="Arial" w:hAnsi="Arial" w:cs="Arial"/>
                <w:sz w:val="21"/>
                <w:szCs w:val="21"/>
              </w:rPr>
              <w:fldChar w:fldCharType="end"/>
            </w:r>
            <w:r w:rsidRPr="00C13743">
              <w:rPr>
                <w:rFonts w:ascii="Arial" w:hAnsi="Arial" w:cs="Arial"/>
                <w:sz w:val="21"/>
                <w:szCs w:val="21"/>
              </w:rPr>
              <w:t xml:space="preserve"> Yes - provide details and entitlement amount (if known)</w:t>
            </w:r>
          </w:p>
        </w:tc>
      </w:tr>
      <w:tr w:rsidR="00005D98" w:rsidRPr="002B481B" w14:paraId="24119EDC" w14:textId="77777777" w:rsidTr="00EA6616">
        <w:tc>
          <w:tcPr>
            <w:tcW w:w="3681" w:type="dxa"/>
            <w:vMerge/>
          </w:tcPr>
          <w:p w14:paraId="2058A2E5" w14:textId="77777777" w:rsidR="00005D98" w:rsidRPr="00C13743" w:rsidRDefault="00005D98" w:rsidP="00EA6616">
            <w:pPr>
              <w:spacing w:before="60" w:after="60"/>
              <w:rPr>
                <w:rFonts w:ascii="Arial" w:hAnsi="Arial" w:cs="Arial"/>
                <w:sz w:val="21"/>
                <w:szCs w:val="21"/>
              </w:rPr>
            </w:pPr>
          </w:p>
        </w:tc>
        <w:tc>
          <w:tcPr>
            <w:tcW w:w="2551" w:type="dxa"/>
          </w:tcPr>
          <w:p w14:paraId="036E01D0" w14:textId="77777777" w:rsidR="00005D98" w:rsidRPr="00C13743" w:rsidRDefault="00005D98" w:rsidP="00EA6616">
            <w:pPr>
              <w:tabs>
                <w:tab w:val="left" w:pos="855"/>
              </w:tabs>
              <w:spacing w:before="60" w:after="60"/>
              <w:rPr>
                <w:rFonts w:ascii="Arial" w:hAnsi="Arial" w:cs="Arial"/>
                <w:sz w:val="21"/>
                <w:szCs w:val="21"/>
              </w:rPr>
            </w:pPr>
            <w:r w:rsidRPr="00C13743">
              <w:rPr>
                <w:rFonts w:ascii="Arial" w:hAnsi="Arial" w:cs="Arial"/>
                <w:sz w:val="21"/>
                <w:szCs w:val="21"/>
              </w:rPr>
              <w:fldChar w:fldCharType="begin">
                <w:ffData>
                  <w:name w:val="Check1"/>
                  <w:enabled/>
                  <w:calcOnExit w:val="0"/>
                  <w:checkBox>
                    <w:sizeAuto/>
                    <w:default w:val="0"/>
                  </w:checkBox>
                </w:ffData>
              </w:fldChar>
            </w:r>
            <w:r w:rsidRPr="00C13743">
              <w:rPr>
                <w:rFonts w:ascii="Arial" w:hAnsi="Arial" w:cs="Arial"/>
                <w:sz w:val="21"/>
                <w:szCs w:val="21"/>
              </w:rPr>
              <w:instrText xml:space="preserve"> FORMCHECKBOX </w:instrText>
            </w:r>
            <w:r w:rsidRPr="00C13743">
              <w:rPr>
                <w:rFonts w:ascii="Arial" w:hAnsi="Arial" w:cs="Arial"/>
                <w:sz w:val="21"/>
                <w:szCs w:val="21"/>
              </w:rPr>
            </w:r>
            <w:r w:rsidRPr="00C13743">
              <w:rPr>
                <w:rFonts w:ascii="Arial" w:hAnsi="Arial" w:cs="Arial"/>
                <w:sz w:val="21"/>
                <w:szCs w:val="21"/>
              </w:rPr>
              <w:fldChar w:fldCharType="separate"/>
            </w:r>
            <w:r w:rsidRPr="00C13743">
              <w:rPr>
                <w:rFonts w:ascii="Arial" w:hAnsi="Arial" w:cs="Arial"/>
                <w:sz w:val="21"/>
                <w:szCs w:val="21"/>
              </w:rPr>
              <w:fldChar w:fldCharType="end"/>
            </w:r>
            <w:r w:rsidRPr="00C13743">
              <w:rPr>
                <w:rFonts w:ascii="Arial" w:hAnsi="Arial" w:cs="Arial"/>
                <w:sz w:val="21"/>
                <w:szCs w:val="21"/>
              </w:rPr>
              <w:t xml:space="preserve"> Services Australia </w:t>
            </w:r>
            <w:r w:rsidRPr="00C13743">
              <w:rPr>
                <w:rFonts w:ascii="Arial" w:hAnsi="Arial" w:cs="Arial"/>
                <w:sz w:val="21"/>
                <w:szCs w:val="21"/>
              </w:rPr>
              <w:br/>
              <w:t xml:space="preserve">      </w:t>
            </w:r>
            <w:r w:rsidRPr="002B481B">
              <w:rPr>
                <w:rFonts w:ascii="Arial" w:hAnsi="Arial" w:cs="Arial"/>
                <w:i/>
                <w:iCs/>
                <w:sz w:val="21"/>
                <w:szCs w:val="21"/>
              </w:rPr>
              <w:t>formerly Centrelink</w:t>
            </w:r>
          </w:p>
        </w:tc>
        <w:tc>
          <w:tcPr>
            <w:tcW w:w="4558" w:type="dxa"/>
          </w:tcPr>
          <w:p w14:paraId="2E483B24" w14:textId="77777777" w:rsidR="00005D98" w:rsidRPr="00C13743" w:rsidRDefault="00005D98" w:rsidP="00EA6616">
            <w:pPr>
              <w:spacing w:before="60" w:after="60"/>
              <w:rPr>
                <w:rFonts w:ascii="Arial" w:hAnsi="Arial" w:cs="Arial"/>
                <w:sz w:val="21"/>
                <w:szCs w:val="21"/>
              </w:rPr>
            </w:pPr>
          </w:p>
        </w:tc>
      </w:tr>
      <w:tr w:rsidR="00005D98" w:rsidRPr="002B481B" w14:paraId="3653BF76" w14:textId="77777777" w:rsidTr="00EA6616">
        <w:tc>
          <w:tcPr>
            <w:tcW w:w="3681" w:type="dxa"/>
            <w:vMerge/>
          </w:tcPr>
          <w:p w14:paraId="53081C09" w14:textId="77777777" w:rsidR="00005D98" w:rsidRPr="00C13743" w:rsidRDefault="00005D98" w:rsidP="00EA6616">
            <w:pPr>
              <w:spacing w:before="60" w:after="60"/>
              <w:rPr>
                <w:rFonts w:ascii="Arial" w:hAnsi="Arial" w:cs="Arial"/>
                <w:sz w:val="21"/>
                <w:szCs w:val="21"/>
              </w:rPr>
            </w:pPr>
          </w:p>
        </w:tc>
        <w:tc>
          <w:tcPr>
            <w:tcW w:w="2551" w:type="dxa"/>
          </w:tcPr>
          <w:p w14:paraId="7928755C" w14:textId="77777777" w:rsidR="00005D98" w:rsidRPr="00C13743" w:rsidRDefault="00005D98" w:rsidP="00EA6616">
            <w:pPr>
              <w:tabs>
                <w:tab w:val="left" w:pos="855"/>
              </w:tabs>
              <w:spacing w:before="60" w:after="60"/>
              <w:rPr>
                <w:rFonts w:ascii="Arial" w:hAnsi="Arial" w:cs="Arial"/>
                <w:sz w:val="21"/>
                <w:szCs w:val="21"/>
              </w:rPr>
            </w:pPr>
            <w:r w:rsidRPr="00C13743">
              <w:rPr>
                <w:rFonts w:ascii="Arial" w:hAnsi="Arial" w:cs="Arial"/>
                <w:sz w:val="21"/>
                <w:szCs w:val="21"/>
              </w:rPr>
              <w:fldChar w:fldCharType="begin">
                <w:ffData>
                  <w:name w:val="Check1"/>
                  <w:enabled/>
                  <w:calcOnExit w:val="0"/>
                  <w:checkBox>
                    <w:sizeAuto/>
                    <w:default w:val="0"/>
                  </w:checkBox>
                </w:ffData>
              </w:fldChar>
            </w:r>
            <w:r w:rsidRPr="00C13743">
              <w:rPr>
                <w:rFonts w:ascii="Arial" w:hAnsi="Arial" w:cs="Arial"/>
                <w:sz w:val="21"/>
                <w:szCs w:val="21"/>
              </w:rPr>
              <w:instrText xml:space="preserve"> FORMCHECKBOX </w:instrText>
            </w:r>
            <w:r w:rsidRPr="00C13743">
              <w:rPr>
                <w:rFonts w:ascii="Arial" w:hAnsi="Arial" w:cs="Arial"/>
                <w:sz w:val="21"/>
                <w:szCs w:val="21"/>
              </w:rPr>
            </w:r>
            <w:r w:rsidRPr="00C13743">
              <w:rPr>
                <w:rFonts w:ascii="Arial" w:hAnsi="Arial" w:cs="Arial"/>
                <w:sz w:val="21"/>
                <w:szCs w:val="21"/>
              </w:rPr>
              <w:fldChar w:fldCharType="separate"/>
            </w:r>
            <w:r w:rsidRPr="00C13743">
              <w:rPr>
                <w:rFonts w:ascii="Arial" w:hAnsi="Arial" w:cs="Arial"/>
                <w:sz w:val="21"/>
                <w:szCs w:val="21"/>
              </w:rPr>
              <w:fldChar w:fldCharType="end"/>
            </w:r>
            <w:r w:rsidRPr="00C13743">
              <w:rPr>
                <w:rFonts w:ascii="Arial" w:hAnsi="Arial" w:cs="Arial"/>
                <w:sz w:val="21"/>
                <w:szCs w:val="21"/>
              </w:rPr>
              <w:t xml:space="preserve"> Pension</w:t>
            </w:r>
          </w:p>
        </w:tc>
        <w:tc>
          <w:tcPr>
            <w:tcW w:w="4558" w:type="dxa"/>
          </w:tcPr>
          <w:p w14:paraId="202B4070" w14:textId="77777777" w:rsidR="00005D98" w:rsidRPr="00C13743" w:rsidRDefault="00005D98" w:rsidP="00EA6616">
            <w:pPr>
              <w:spacing w:before="60" w:after="60"/>
              <w:rPr>
                <w:rFonts w:ascii="Arial" w:hAnsi="Arial" w:cs="Arial"/>
                <w:sz w:val="21"/>
                <w:szCs w:val="21"/>
              </w:rPr>
            </w:pPr>
          </w:p>
        </w:tc>
      </w:tr>
      <w:tr w:rsidR="00005D98" w:rsidRPr="002B481B" w14:paraId="594AD739" w14:textId="77777777" w:rsidTr="00EA6616">
        <w:tc>
          <w:tcPr>
            <w:tcW w:w="3681" w:type="dxa"/>
            <w:vMerge/>
          </w:tcPr>
          <w:p w14:paraId="45E4E33D" w14:textId="77777777" w:rsidR="00005D98" w:rsidRPr="00C13743" w:rsidRDefault="00005D98" w:rsidP="00EA6616">
            <w:pPr>
              <w:spacing w:before="60" w:after="60"/>
              <w:rPr>
                <w:rFonts w:ascii="Arial" w:hAnsi="Arial" w:cs="Arial"/>
                <w:sz w:val="21"/>
                <w:szCs w:val="21"/>
              </w:rPr>
            </w:pPr>
          </w:p>
        </w:tc>
        <w:tc>
          <w:tcPr>
            <w:tcW w:w="2551" w:type="dxa"/>
          </w:tcPr>
          <w:p w14:paraId="78EE7F09"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fldChar w:fldCharType="begin">
                <w:ffData>
                  <w:name w:val="Check1"/>
                  <w:enabled/>
                  <w:calcOnExit w:val="0"/>
                  <w:checkBox>
                    <w:sizeAuto/>
                    <w:default w:val="0"/>
                  </w:checkBox>
                </w:ffData>
              </w:fldChar>
            </w:r>
            <w:r w:rsidRPr="00C13743">
              <w:rPr>
                <w:rFonts w:ascii="Arial" w:hAnsi="Arial" w:cs="Arial"/>
                <w:sz w:val="21"/>
                <w:szCs w:val="21"/>
              </w:rPr>
              <w:instrText xml:space="preserve"> FORMCHECKBOX </w:instrText>
            </w:r>
            <w:r w:rsidRPr="00C13743">
              <w:rPr>
                <w:rFonts w:ascii="Arial" w:hAnsi="Arial" w:cs="Arial"/>
                <w:sz w:val="21"/>
                <w:szCs w:val="21"/>
              </w:rPr>
            </w:r>
            <w:r w:rsidRPr="00C13743">
              <w:rPr>
                <w:rFonts w:ascii="Arial" w:hAnsi="Arial" w:cs="Arial"/>
                <w:sz w:val="21"/>
                <w:szCs w:val="21"/>
              </w:rPr>
              <w:fldChar w:fldCharType="separate"/>
            </w:r>
            <w:r w:rsidRPr="00C13743">
              <w:rPr>
                <w:rFonts w:ascii="Arial" w:hAnsi="Arial" w:cs="Arial"/>
                <w:sz w:val="21"/>
                <w:szCs w:val="21"/>
              </w:rPr>
              <w:fldChar w:fldCharType="end"/>
            </w:r>
            <w:r w:rsidRPr="00C13743">
              <w:rPr>
                <w:rFonts w:ascii="Arial" w:hAnsi="Arial" w:cs="Arial"/>
                <w:sz w:val="21"/>
                <w:szCs w:val="21"/>
              </w:rPr>
              <w:t xml:space="preserve">  Veterans Affairs</w:t>
            </w:r>
          </w:p>
        </w:tc>
        <w:tc>
          <w:tcPr>
            <w:tcW w:w="4558" w:type="dxa"/>
          </w:tcPr>
          <w:p w14:paraId="708C8157" w14:textId="77777777" w:rsidR="00005D98" w:rsidRPr="00C13743" w:rsidRDefault="00005D98" w:rsidP="00EA6616">
            <w:pPr>
              <w:spacing w:before="60" w:after="60"/>
              <w:rPr>
                <w:rFonts w:ascii="Arial" w:hAnsi="Arial" w:cs="Arial"/>
                <w:sz w:val="21"/>
                <w:szCs w:val="21"/>
              </w:rPr>
            </w:pPr>
          </w:p>
        </w:tc>
      </w:tr>
      <w:tr w:rsidR="00005D98" w:rsidRPr="002B481B" w14:paraId="73555A25" w14:textId="77777777" w:rsidTr="00EA6616">
        <w:tc>
          <w:tcPr>
            <w:tcW w:w="3681" w:type="dxa"/>
            <w:vMerge/>
          </w:tcPr>
          <w:p w14:paraId="272F7FD9" w14:textId="77777777" w:rsidR="00005D98" w:rsidRPr="00C13743" w:rsidRDefault="00005D98" w:rsidP="00EA6616">
            <w:pPr>
              <w:spacing w:before="60" w:after="60"/>
              <w:rPr>
                <w:rFonts w:ascii="Arial" w:hAnsi="Arial" w:cs="Arial"/>
                <w:sz w:val="21"/>
                <w:szCs w:val="21"/>
              </w:rPr>
            </w:pPr>
          </w:p>
        </w:tc>
        <w:tc>
          <w:tcPr>
            <w:tcW w:w="2551" w:type="dxa"/>
          </w:tcPr>
          <w:p w14:paraId="64486F03"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fldChar w:fldCharType="begin">
                <w:ffData>
                  <w:name w:val="Check1"/>
                  <w:enabled/>
                  <w:calcOnExit w:val="0"/>
                  <w:checkBox>
                    <w:sizeAuto/>
                    <w:default w:val="0"/>
                  </w:checkBox>
                </w:ffData>
              </w:fldChar>
            </w:r>
            <w:r w:rsidRPr="00C13743">
              <w:rPr>
                <w:rFonts w:ascii="Arial" w:hAnsi="Arial" w:cs="Arial"/>
                <w:sz w:val="21"/>
                <w:szCs w:val="21"/>
              </w:rPr>
              <w:instrText xml:space="preserve"> FORMCHECKBOX </w:instrText>
            </w:r>
            <w:r w:rsidRPr="00C13743">
              <w:rPr>
                <w:rFonts w:ascii="Arial" w:hAnsi="Arial" w:cs="Arial"/>
                <w:sz w:val="21"/>
                <w:szCs w:val="21"/>
              </w:rPr>
            </w:r>
            <w:r w:rsidRPr="00C13743">
              <w:rPr>
                <w:rFonts w:ascii="Arial" w:hAnsi="Arial" w:cs="Arial"/>
                <w:sz w:val="21"/>
                <w:szCs w:val="21"/>
              </w:rPr>
              <w:fldChar w:fldCharType="separate"/>
            </w:r>
            <w:r w:rsidRPr="00C13743">
              <w:rPr>
                <w:rFonts w:ascii="Arial" w:hAnsi="Arial" w:cs="Arial"/>
                <w:sz w:val="21"/>
                <w:szCs w:val="21"/>
              </w:rPr>
              <w:fldChar w:fldCharType="end"/>
            </w:r>
            <w:r w:rsidRPr="00C13743">
              <w:rPr>
                <w:rFonts w:ascii="Arial" w:hAnsi="Arial" w:cs="Arial"/>
                <w:sz w:val="21"/>
                <w:szCs w:val="21"/>
              </w:rPr>
              <w:t xml:space="preserve">  Other - specify</w:t>
            </w:r>
          </w:p>
        </w:tc>
        <w:tc>
          <w:tcPr>
            <w:tcW w:w="4558" w:type="dxa"/>
          </w:tcPr>
          <w:p w14:paraId="49D7B55C" w14:textId="77777777" w:rsidR="00005D98" w:rsidRPr="00C13743" w:rsidRDefault="00005D98" w:rsidP="00EA6616">
            <w:pPr>
              <w:spacing w:before="60" w:after="60"/>
              <w:rPr>
                <w:rFonts w:ascii="Arial" w:hAnsi="Arial" w:cs="Arial"/>
                <w:sz w:val="21"/>
                <w:szCs w:val="21"/>
              </w:rPr>
            </w:pPr>
          </w:p>
        </w:tc>
      </w:tr>
      <w:tr w:rsidR="00005D98" w:rsidRPr="002B481B" w14:paraId="05B6F57A" w14:textId="77777777" w:rsidTr="00EA6616">
        <w:tc>
          <w:tcPr>
            <w:tcW w:w="3681" w:type="dxa"/>
            <w:vMerge/>
          </w:tcPr>
          <w:p w14:paraId="2C702179" w14:textId="77777777" w:rsidR="00005D98" w:rsidRPr="00C13743" w:rsidRDefault="00005D98" w:rsidP="00EA6616">
            <w:pPr>
              <w:spacing w:before="60" w:after="60"/>
              <w:rPr>
                <w:rFonts w:ascii="Arial" w:hAnsi="Arial" w:cs="Arial"/>
                <w:sz w:val="21"/>
                <w:szCs w:val="21"/>
              </w:rPr>
            </w:pPr>
          </w:p>
        </w:tc>
        <w:tc>
          <w:tcPr>
            <w:tcW w:w="2551" w:type="dxa"/>
          </w:tcPr>
          <w:p w14:paraId="2D0EE91D" w14:textId="5D24E151" w:rsidR="00005D98" w:rsidRDefault="00005D98" w:rsidP="00CE2C50">
            <w:pPr>
              <w:tabs>
                <w:tab w:val="left" w:pos="346"/>
              </w:tabs>
              <w:spacing w:before="60" w:after="60"/>
              <w:rPr>
                <w:rFonts w:ascii="Arial" w:hAnsi="Arial" w:cs="Arial"/>
                <w:i/>
                <w:iCs/>
                <w:color w:val="000000" w:themeColor="text1"/>
                <w:sz w:val="21"/>
                <w:szCs w:val="21"/>
              </w:rPr>
            </w:pPr>
            <w:r w:rsidRPr="00C13743">
              <w:rPr>
                <w:rFonts w:ascii="Arial" w:hAnsi="Arial" w:cs="Arial"/>
                <w:sz w:val="21"/>
                <w:szCs w:val="21"/>
              </w:rPr>
              <w:fldChar w:fldCharType="begin">
                <w:ffData>
                  <w:name w:val="Check1"/>
                  <w:enabled/>
                  <w:calcOnExit w:val="0"/>
                  <w:checkBox>
                    <w:sizeAuto/>
                    <w:default w:val="0"/>
                  </w:checkBox>
                </w:ffData>
              </w:fldChar>
            </w:r>
            <w:r w:rsidRPr="00C13743">
              <w:rPr>
                <w:rFonts w:ascii="Arial" w:hAnsi="Arial" w:cs="Arial"/>
                <w:sz w:val="21"/>
                <w:szCs w:val="21"/>
              </w:rPr>
              <w:instrText xml:space="preserve"> FORMCHECKBOX </w:instrText>
            </w:r>
            <w:r w:rsidRPr="00C13743">
              <w:rPr>
                <w:rFonts w:ascii="Arial" w:hAnsi="Arial" w:cs="Arial"/>
                <w:sz w:val="21"/>
                <w:szCs w:val="21"/>
              </w:rPr>
            </w:r>
            <w:r w:rsidRPr="00C13743">
              <w:rPr>
                <w:rFonts w:ascii="Arial" w:hAnsi="Arial" w:cs="Arial"/>
                <w:sz w:val="21"/>
                <w:szCs w:val="21"/>
              </w:rPr>
              <w:fldChar w:fldCharType="separate"/>
            </w:r>
            <w:r w:rsidRPr="00C13743">
              <w:rPr>
                <w:rFonts w:ascii="Arial" w:hAnsi="Arial" w:cs="Arial"/>
                <w:sz w:val="21"/>
                <w:szCs w:val="21"/>
              </w:rPr>
              <w:fldChar w:fldCharType="end"/>
            </w:r>
            <w:r w:rsidRPr="00C13743">
              <w:rPr>
                <w:rFonts w:ascii="Arial" w:hAnsi="Arial" w:cs="Arial"/>
                <w:sz w:val="21"/>
                <w:szCs w:val="21"/>
              </w:rPr>
              <w:t xml:space="preserve">  Insurance - specify </w:t>
            </w:r>
            <w:r w:rsidRPr="00C13743">
              <w:rPr>
                <w:rFonts w:ascii="Arial" w:hAnsi="Arial" w:cs="Arial"/>
                <w:sz w:val="21"/>
                <w:szCs w:val="21"/>
              </w:rPr>
              <w:br/>
            </w:r>
            <w:r w:rsidRPr="002B481B">
              <w:rPr>
                <w:rFonts w:ascii="Arial" w:hAnsi="Arial" w:cs="Arial"/>
                <w:color w:val="000000" w:themeColor="text1"/>
                <w:sz w:val="21"/>
                <w:szCs w:val="21"/>
              </w:rPr>
              <w:t xml:space="preserve">      </w:t>
            </w:r>
            <w:r w:rsidRPr="002B481B">
              <w:rPr>
                <w:rFonts w:ascii="Arial" w:hAnsi="Arial" w:cs="Arial"/>
                <w:i/>
                <w:iCs/>
                <w:color w:val="000000" w:themeColor="text1"/>
                <w:sz w:val="21"/>
                <w:szCs w:val="21"/>
              </w:rPr>
              <w:t>e</w:t>
            </w:r>
            <w:r w:rsidR="00CE2C50">
              <w:rPr>
                <w:rFonts w:ascii="Arial" w:hAnsi="Arial" w:cs="Arial"/>
                <w:i/>
                <w:iCs/>
                <w:color w:val="000000" w:themeColor="text1"/>
                <w:sz w:val="21"/>
                <w:szCs w:val="21"/>
              </w:rPr>
              <w:t>g:</w:t>
            </w:r>
            <w:r w:rsidRPr="002B481B">
              <w:rPr>
                <w:rFonts w:ascii="Arial" w:hAnsi="Arial" w:cs="Arial"/>
                <w:i/>
                <w:iCs/>
                <w:color w:val="000000" w:themeColor="text1"/>
                <w:sz w:val="21"/>
                <w:szCs w:val="21"/>
              </w:rPr>
              <w:t xml:space="preserve"> life, WorkCover,</w:t>
            </w:r>
            <w:r w:rsidRPr="002B481B">
              <w:rPr>
                <w:rFonts w:ascii="Arial" w:hAnsi="Arial" w:cs="Arial"/>
                <w:i/>
                <w:iCs/>
                <w:color w:val="000000" w:themeColor="text1"/>
                <w:sz w:val="21"/>
                <w:szCs w:val="21"/>
              </w:rPr>
              <w:br/>
              <w:t xml:space="preserve">      compulsory third</w:t>
            </w:r>
            <w:r w:rsidR="00CE2C50">
              <w:rPr>
                <w:rFonts w:ascii="Arial" w:hAnsi="Arial" w:cs="Arial"/>
                <w:i/>
                <w:iCs/>
                <w:color w:val="000000" w:themeColor="text1"/>
                <w:sz w:val="21"/>
                <w:szCs w:val="21"/>
              </w:rPr>
              <w:t xml:space="preserve"> - </w:t>
            </w:r>
          </w:p>
          <w:p w14:paraId="64C0E550" w14:textId="532C016F" w:rsidR="00CE2C50" w:rsidRPr="00CE2C50" w:rsidRDefault="00CE2C50" w:rsidP="00CE2C50">
            <w:pPr>
              <w:tabs>
                <w:tab w:val="left" w:pos="346"/>
              </w:tabs>
              <w:spacing w:before="60" w:after="60"/>
              <w:rPr>
                <w:rFonts w:ascii="Arial" w:hAnsi="Arial" w:cs="Arial"/>
                <w:i/>
                <w:iCs/>
                <w:sz w:val="21"/>
                <w:szCs w:val="21"/>
              </w:rPr>
            </w:pPr>
            <w:r>
              <w:rPr>
                <w:rFonts w:ascii="Arial" w:hAnsi="Arial" w:cs="Arial"/>
                <w:sz w:val="21"/>
                <w:szCs w:val="21"/>
              </w:rPr>
              <w:t xml:space="preserve">      </w:t>
            </w:r>
            <w:r w:rsidRPr="00CE2C50">
              <w:rPr>
                <w:rFonts w:ascii="Arial" w:hAnsi="Arial" w:cs="Arial"/>
                <w:i/>
                <w:iCs/>
                <w:sz w:val="21"/>
                <w:szCs w:val="21"/>
              </w:rPr>
              <w:t xml:space="preserve">party </w:t>
            </w:r>
          </w:p>
        </w:tc>
        <w:tc>
          <w:tcPr>
            <w:tcW w:w="4558" w:type="dxa"/>
          </w:tcPr>
          <w:p w14:paraId="572A1D68" w14:textId="77777777" w:rsidR="00005D98" w:rsidRPr="00C13743" w:rsidRDefault="00005D98" w:rsidP="00EA6616">
            <w:pPr>
              <w:spacing w:before="60" w:after="60"/>
              <w:rPr>
                <w:rFonts w:ascii="Arial" w:hAnsi="Arial" w:cs="Arial"/>
                <w:sz w:val="21"/>
                <w:szCs w:val="21"/>
              </w:rPr>
            </w:pPr>
          </w:p>
        </w:tc>
      </w:tr>
      <w:tr w:rsidR="00005D98" w:rsidRPr="002B481B" w14:paraId="1DB9EC03" w14:textId="77777777" w:rsidTr="00EA6616">
        <w:tc>
          <w:tcPr>
            <w:tcW w:w="3681" w:type="dxa"/>
            <w:vMerge w:val="restart"/>
          </w:tcPr>
          <w:p w14:paraId="56F402DD"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Does the deceased have a funeral insurance policy?</w:t>
            </w:r>
          </w:p>
        </w:tc>
        <w:tc>
          <w:tcPr>
            <w:tcW w:w="7109" w:type="dxa"/>
            <w:gridSpan w:val="2"/>
          </w:tcPr>
          <w:p w14:paraId="6A1EC54E" w14:textId="77777777" w:rsidR="00005D98" w:rsidRDefault="00005D98" w:rsidP="00EA6616">
            <w:pPr>
              <w:tabs>
                <w:tab w:val="left" w:pos="855"/>
              </w:tabs>
              <w:spacing w:before="60" w:after="60"/>
              <w:rPr>
                <w:rFonts w:ascii="Arial" w:hAnsi="Arial" w:cs="Arial"/>
                <w:sz w:val="21"/>
                <w:szCs w:val="21"/>
              </w:rPr>
            </w:pPr>
            <w:r w:rsidRPr="00C13743">
              <w:rPr>
                <w:rFonts w:ascii="Arial" w:hAnsi="Arial" w:cs="Arial"/>
                <w:sz w:val="21"/>
                <w:szCs w:val="21"/>
              </w:rPr>
              <w:fldChar w:fldCharType="begin">
                <w:ffData>
                  <w:name w:val="Check1"/>
                  <w:enabled/>
                  <w:calcOnExit w:val="0"/>
                  <w:checkBox>
                    <w:sizeAuto/>
                    <w:default w:val="0"/>
                  </w:checkBox>
                </w:ffData>
              </w:fldChar>
            </w:r>
            <w:r w:rsidRPr="00C13743">
              <w:rPr>
                <w:rFonts w:ascii="Arial" w:hAnsi="Arial" w:cs="Arial"/>
                <w:sz w:val="21"/>
                <w:szCs w:val="21"/>
              </w:rPr>
              <w:instrText xml:space="preserve"> FORMCHECKBOX </w:instrText>
            </w:r>
            <w:r w:rsidRPr="00C13743">
              <w:rPr>
                <w:rFonts w:ascii="Arial" w:hAnsi="Arial" w:cs="Arial"/>
                <w:sz w:val="21"/>
                <w:szCs w:val="21"/>
              </w:rPr>
            </w:r>
            <w:r w:rsidRPr="00C13743">
              <w:rPr>
                <w:rFonts w:ascii="Arial" w:hAnsi="Arial" w:cs="Arial"/>
                <w:sz w:val="21"/>
                <w:szCs w:val="21"/>
              </w:rPr>
              <w:fldChar w:fldCharType="separate"/>
            </w:r>
            <w:r w:rsidRPr="00C13743">
              <w:rPr>
                <w:rFonts w:ascii="Arial" w:hAnsi="Arial" w:cs="Arial"/>
                <w:sz w:val="21"/>
                <w:szCs w:val="21"/>
              </w:rPr>
              <w:fldChar w:fldCharType="end"/>
            </w:r>
            <w:r w:rsidRPr="00C13743">
              <w:rPr>
                <w:rFonts w:ascii="Arial" w:hAnsi="Arial" w:cs="Arial"/>
                <w:sz w:val="21"/>
                <w:szCs w:val="21"/>
              </w:rPr>
              <w:t xml:space="preserve"> No</w:t>
            </w:r>
          </w:p>
          <w:p w14:paraId="0114CF65" w14:textId="77777777" w:rsidR="00EC5FA4" w:rsidRPr="008379D6" w:rsidRDefault="00EC5FA4" w:rsidP="00EC5FA4">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Unsure</w:t>
            </w:r>
          </w:p>
          <w:p w14:paraId="39842631" w14:textId="77777777" w:rsidR="00005D98" w:rsidRPr="002B481B" w:rsidRDefault="00005D98" w:rsidP="00EA6616">
            <w:pPr>
              <w:tabs>
                <w:tab w:val="left" w:pos="855"/>
              </w:tabs>
              <w:spacing w:before="60" w:after="60"/>
              <w:rPr>
                <w:rFonts w:ascii="Arial" w:hAnsi="Arial" w:cs="Arial"/>
                <w:sz w:val="21"/>
                <w:szCs w:val="21"/>
              </w:rPr>
            </w:pPr>
            <w:r w:rsidRPr="00C13743">
              <w:rPr>
                <w:rFonts w:ascii="Arial" w:hAnsi="Arial" w:cs="Arial"/>
                <w:sz w:val="21"/>
                <w:szCs w:val="21"/>
              </w:rPr>
              <w:fldChar w:fldCharType="begin">
                <w:ffData>
                  <w:name w:val="Check1"/>
                  <w:enabled/>
                  <w:calcOnExit w:val="0"/>
                  <w:checkBox>
                    <w:sizeAuto/>
                    <w:default w:val="0"/>
                  </w:checkBox>
                </w:ffData>
              </w:fldChar>
            </w:r>
            <w:r w:rsidRPr="00C13743">
              <w:rPr>
                <w:rFonts w:ascii="Arial" w:hAnsi="Arial" w:cs="Arial"/>
                <w:sz w:val="21"/>
                <w:szCs w:val="21"/>
              </w:rPr>
              <w:instrText xml:space="preserve"> FORMCHECKBOX </w:instrText>
            </w:r>
            <w:r w:rsidRPr="00C13743">
              <w:rPr>
                <w:rFonts w:ascii="Arial" w:hAnsi="Arial" w:cs="Arial"/>
                <w:sz w:val="21"/>
                <w:szCs w:val="21"/>
              </w:rPr>
            </w:r>
            <w:r w:rsidRPr="00C13743">
              <w:rPr>
                <w:rFonts w:ascii="Arial" w:hAnsi="Arial" w:cs="Arial"/>
                <w:sz w:val="21"/>
                <w:szCs w:val="21"/>
              </w:rPr>
              <w:fldChar w:fldCharType="separate"/>
            </w:r>
            <w:r w:rsidRPr="00C13743">
              <w:rPr>
                <w:rFonts w:ascii="Arial" w:hAnsi="Arial" w:cs="Arial"/>
                <w:sz w:val="21"/>
                <w:szCs w:val="21"/>
              </w:rPr>
              <w:fldChar w:fldCharType="end"/>
            </w:r>
            <w:r w:rsidRPr="00C13743">
              <w:rPr>
                <w:rFonts w:ascii="Arial" w:hAnsi="Arial" w:cs="Arial"/>
                <w:sz w:val="21"/>
                <w:szCs w:val="21"/>
              </w:rPr>
              <w:t xml:space="preserve"> Yes - provide details</w:t>
            </w:r>
          </w:p>
        </w:tc>
      </w:tr>
      <w:tr w:rsidR="00005D98" w:rsidRPr="002B481B" w14:paraId="18ECA06A" w14:textId="77777777" w:rsidTr="00EA6616">
        <w:tc>
          <w:tcPr>
            <w:tcW w:w="3681" w:type="dxa"/>
            <w:vMerge/>
          </w:tcPr>
          <w:p w14:paraId="009FEA23" w14:textId="77777777" w:rsidR="00005D98" w:rsidRPr="00C13743" w:rsidRDefault="00005D98" w:rsidP="00EA6616">
            <w:pPr>
              <w:spacing w:before="60" w:after="60"/>
              <w:rPr>
                <w:rFonts w:ascii="Arial" w:hAnsi="Arial" w:cs="Arial"/>
                <w:sz w:val="21"/>
                <w:szCs w:val="21"/>
              </w:rPr>
            </w:pPr>
          </w:p>
        </w:tc>
        <w:tc>
          <w:tcPr>
            <w:tcW w:w="2551" w:type="dxa"/>
          </w:tcPr>
          <w:p w14:paraId="11E5F94A"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Provider name</w:t>
            </w:r>
          </w:p>
        </w:tc>
        <w:tc>
          <w:tcPr>
            <w:tcW w:w="4558" w:type="dxa"/>
          </w:tcPr>
          <w:p w14:paraId="3E9944AE" w14:textId="77777777" w:rsidR="00005D98" w:rsidRPr="00C13743" w:rsidRDefault="00005D98" w:rsidP="00EA6616">
            <w:pPr>
              <w:spacing w:before="60" w:after="60"/>
              <w:rPr>
                <w:rFonts w:ascii="Arial" w:hAnsi="Arial" w:cs="Arial"/>
                <w:sz w:val="21"/>
                <w:szCs w:val="21"/>
              </w:rPr>
            </w:pPr>
          </w:p>
        </w:tc>
      </w:tr>
      <w:tr w:rsidR="00005D98" w:rsidRPr="002B481B" w14:paraId="17BF06C7" w14:textId="77777777" w:rsidTr="00EA6616">
        <w:tc>
          <w:tcPr>
            <w:tcW w:w="3681" w:type="dxa"/>
            <w:vMerge/>
          </w:tcPr>
          <w:p w14:paraId="48D2D288" w14:textId="77777777" w:rsidR="00005D98" w:rsidRPr="00C13743" w:rsidRDefault="00005D98" w:rsidP="00EA6616">
            <w:pPr>
              <w:spacing w:before="60" w:after="60"/>
              <w:rPr>
                <w:rFonts w:ascii="Arial" w:hAnsi="Arial" w:cs="Arial"/>
                <w:sz w:val="21"/>
                <w:szCs w:val="21"/>
              </w:rPr>
            </w:pPr>
          </w:p>
        </w:tc>
        <w:tc>
          <w:tcPr>
            <w:tcW w:w="2551" w:type="dxa"/>
          </w:tcPr>
          <w:p w14:paraId="5AE384F2"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Policy number</w:t>
            </w:r>
          </w:p>
        </w:tc>
        <w:tc>
          <w:tcPr>
            <w:tcW w:w="4558" w:type="dxa"/>
          </w:tcPr>
          <w:p w14:paraId="65701413" w14:textId="77777777" w:rsidR="00005D98" w:rsidRPr="00C13743" w:rsidRDefault="00005D98" w:rsidP="00EA6616">
            <w:pPr>
              <w:spacing w:before="60" w:after="60"/>
              <w:rPr>
                <w:rFonts w:ascii="Arial" w:hAnsi="Arial" w:cs="Arial"/>
                <w:sz w:val="21"/>
                <w:szCs w:val="21"/>
              </w:rPr>
            </w:pPr>
          </w:p>
        </w:tc>
      </w:tr>
      <w:tr w:rsidR="00005D98" w:rsidRPr="002B481B" w14:paraId="69B63AED" w14:textId="77777777" w:rsidTr="00EA6616">
        <w:tc>
          <w:tcPr>
            <w:tcW w:w="3681" w:type="dxa"/>
            <w:vMerge/>
          </w:tcPr>
          <w:p w14:paraId="1673CD06" w14:textId="77777777" w:rsidR="00005D98" w:rsidRPr="00C13743" w:rsidRDefault="00005D98" w:rsidP="00EA6616">
            <w:pPr>
              <w:spacing w:before="60" w:after="60"/>
              <w:rPr>
                <w:rFonts w:ascii="Arial" w:hAnsi="Arial" w:cs="Arial"/>
                <w:sz w:val="21"/>
                <w:szCs w:val="21"/>
              </w:rPr>
            </w:pPr>
          </w:p>
        </w:tc>
        <w:tc>
          <w:tcPr>
            <w:tcW w:w="2551" w:type="dxa"/>
          </w:tcPr>
          <w:p w14:paraId="738D12A7"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Coverage amount</w:t>
            </w:r>
          </w:p>
        </w:tc>
        <w:tc>
          <w:tcPr>
            <w:tcW w:w="4558" w:type="dxa"/>
          </w:tcPr>
          <w:p w14:paraId="061188B5" w14:textId="77777777" w:rsidR="00005D98" w:rsidRPr="00C13743" w:rsidRDefault="00005D98" w:rsidP="00EA6616">
            <w:pPr>
              <w:spacing w:before="60" w:after="60"/>
              <w:rPr>
                <w:rFonts w:ascii="Arial" w:hAnsi="Arial" w:cs="Arial"/>
                <w:sz w:val="21"/>
                <w:szCs w:val="21"/>
              </w:rPr>
            </w:pPr>
          </w:p>
        </w:tc>
      </w:tr>
    </w:tbl>
    <w:p w14:paraId="0EFF98A0" w14:textId="77777777" w:rsidR="00005D98" w:rsidRPr="002B481B" w:rsidRDefault="00005D98" w:rsidP="00005D98">
      <w:pPr>
        <w:spacing w:before="60" w:after="60" w:line="240" w:lineRule="auto"/>
        <w:rPr>
          <w:rFonts w:ascii="Arial" w:hAnsi="Arial" w:cs="Arial"/>
          <w:sz w:val="21"/>
          <w:szCs w:val="21"/>
        </w:rPr>
      </w:pPr>
    </w:p>
    <w:p w14:paraId="2CF1C2A3" w14:textId="77777777" w:rsidR="007F4C41" w:rsidRPr="002B481B" w:rsidRDefault="007F4C41">
      <w:pPr>
        <w:rPr>
          <w:rFonts w:ascii="Arial" w:hAnsi="Arial" w:cs="Arial"/>
          <w:sz w:val="21"/>
          <w:szCs w:val="21"/>
        </w:rPr>
      </w:pPr>
      <w:r w:rsidRPr="002B481B">
        <w:rPr>
          <w:rFonts w:ascii="Arial" w:hAnsi="Arial" w:cs="Arial"/>
          <w:sz w:val="21"/>
          <w:szCs w:val="21"/>
        </w:rPr>
        <w:br w:type="page"/>
      </w:r>
    </w:p>
    <w:p w14:paraId="2731ACA7" w14:textId="77777777" w:rsidR="002B481B" w:rsidRDefault="00005D98" w:rsidP="00005D98">
      <w:pPr>
        <w:spacing w:after="0" w:line="240" w:lineRule="auto"/>
        <w:ind w:right="452"/>
        <w:jc w:val="both"/>
        <w:rPr>
          <w:rFonts w:ascii="Arial" w:hAnsi="Arial" w:cs="Arial"/>
          <w:b/>
          <w:bCs/>
          <w:sz w:val="21"/>
          <w:szCs w:val="21"/>
        </w:rPr>
      </w:pPr>
      <w:r w:rsidRPr="002B481B">
        <w:rPr>
          <w:rFonts w:ascii="Arial" w:hAnsi="Arial" w:cs="Arial"/>
          <w:b/>
          <w:bCs/>
          <w:sz w:val="21"/>
          <w:szCs w:val="21"/>
        </w:rPr>
        <w:lastRenderedPageBreak/>
        <w:t>Assets</w:t>
      </w:r>
    </w:p>
    <w:p w14:paraId="5D161949" w14:textId="77777777" w:rsidR="002B481B" w:rsidRDefault="002B481B" w:rsidP="00005D98">
      <w:pPr>
        <w:spacing w:after="0" w:line="240" w:lineRule="auto"/>
        <w:ind w:right="452"/>
        <w:jc w:val="both"/>
        <w:rPr>
          <w:rFonts w:ascii="Arial" w:hAnsi="Arial" w:cs="Arial"/>
          <w:b/>
          <w:bCs/>
          <w:sz w:val="21"/>
          <w:szCs w:val="21"/>
        </w:rPr>
      </w:pPr>
    </w:p>
    <w:tbl>
      <w:tblPr>
        <w:tblStyle w:val="TableGrid"/>
        <w:tblW w:w="10790" w:type="dxa"/>
        <w:tblLook w:val="04A0" w:firstRow="1" w:lastRow="0" w:firstColumn="1" w:lastColumn="0" w:noHBand="0" w:noVBand="1"/>
      </w:tblPr>
      <w:tblGrid>
        <w:gridCol w:w="3681"/>
        <w:gridCol w:w="5386"/>
        <w:gridCol w:w="1723"/>
      </w:tblGrid>
      <w:tr w:rsidR="00005D98" w:rsidRPr="002B481B" w14:paraId="3E5E55C1" w14:textId="77777777" w:rsidTr="00EA6616">
        <w:tc>
          <w:tcPr>
            <w:tcW w:w="3681" w:type="dxa"/>
            <w:vMerge w:val="restart"/>
          </w:tcPr>
          <w:p w14:paraId="09601DA1" w14:textId="3461F0AB"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 xml:space="preserve">Does the deceased have a </w:t>
            </w:r>
            <w:r w:rsidR="00FF01E4" w:rsidRPr="00C13743">
              <w:rPr>
                <w:rFonts w:ascii="Arial" w:hAnsi="Arial" w:cs="Arial"/>
                <w:sz w:val="21"/>
                <w:szCs w:val="21"/>
              </w:rPr>
              <w:t>significant asset</w:t>
            </w:r>
            <w:r w:rsidRPr="00C13743">
              <w:rPr>
                <w:rFonts w:ascii="Arial" w:hAnsi="Arial" w:cs="Arial"/>
                <w:sz w:val="21"/>
                <w:szCs w:val="21"/>
              </w:rPr>
              <w:t>?</w:t>
            </w:r>
          </w:p>
        </w:tc>
        <w:tc>
          <w:tcPr>
            <w:tcW w:w="7109" w:type="dxa"/>
            <w:gridSpan w:val="2"/>
          </w:tcPr>
          <w:p w14:paraId="475D6C36" w14:textId="77777777" w:rsidR="00005D98" w:rsidRDefault="00005D98" w:rsidP="00EA6616">
            <w:pPr>
              <w:tabs>
                <w:tab w:val="left" w:pos="855"/>
              </w:tabs>
              <w:spacing w:before="60" w:after="60"/>
              <w:rPr>
                <w:rFonts w:ascii="Arial" w:hAnsi="Arial" w:cs="Arial"/>
                <w:sz w:val="21"/>
                <w:szCs w:val="21"/>
              </w:rPr>
            </w:pPr>
            <w:r w:rsidRPr="00C13743">
              <w:rPr>
                <w:rFonts w:ascii="Arial" w:hAnsi="Arial" w:cs="Arial"/>
                <w:sz w:val="21"/>
                <w:szCs w:val="21"/>
              </w:rPr>
              <w:fldChar w:fldCharType="begin">
                <w:ffData>
                  <w:name w:val="Check1"/>
                  <w:enabled/>
                  <w:calcOnExit w:val="0"/>
                  <w:checkBox>
                    <w:sizeAuto/>
                    <w:default w:val="0"/>
                  </w:checkBox>
                </w:ffData>
              </w:fldChar>
            </w:r>
            <w:r w:rsidRPr="00C13743">
              <w:rPr>
                <w:rFonts w:ascii="Arial" w:hAnsi="Arial" w:cs="Arial"/>
                <w:sz w:val="21"/>
                <w:szCs w:val="21"/>
              </w:rPr>
              <w:instrText xml:space="preserve"> FORMCHECKBOX </w:instrText>
            </w:r>
            <w:r w:rsidRPr="00C13743">
              <w:rPr>
                <w:rFonts w:ascii="Arial" w:hAnsi="Arial" w:cs="Arial"/>
                <w:sz w:val="21"/>
                <w:szCs w:val="21"/>
              </w:rPr>
            </w:r>
            <w:r w:rsidRPr="00C13743">
              <w:rPr>
                <w:rFonts w:ascii="Arial" w:hAnsi="Arial" w:cs="Arial"/>
                <w:sz w:val="21"/>
                <w:szCs w:val="21"/>
              </w:rPr>
              <w:fldChar w:fldCharType="separate"/>
            </w:r>
            <w:r w:rsidRPr="00C13743">
              <w:rPr>
                <w:rFonts w:ascii="Arial" w:hAnsi="Arial" w:cs="Arial"/>
                <w:sz w:val="21"/>
                <w:szCs w:val="21"/>
              </w:rPr>
              <w:fldChar w:fldCharType="end"/>
            </w:r>
            <w:r w:rsidRPr="00C13743">
              <w:rPr>
                <w:rFonts w:ascii="Arial" w:hAnsi="Arial" w:cs="Arial"/>
                <w:sz w:val="21"/>
                <w:szCs w:val="21"/>
              </w:rPr>
              <w:t xml:space="preserve"> No</w:t>
            </w:r>
          </w:p>
          <w:p w14:paraId="3CAFDCD3" w14:textId="77777777" w:rsidR="00EC5FA4" w:rsidRPr="008379D6" w:rsidRDefault="00EC5FA4" w:rsidP="00EC5FA4">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Unsure</w:t>
            </w:r>
          </w:p>
          <w:p w14:paraId="660D3715" w14:textId="77777777" w:rsidR="00005D98" w:rsidRPr="00C13743" w:rsidRDefault="00005D98" w:rsidP="00EA6616">
            <w:pPr>
              <w:tabs>
                <w:tab w:val="left" w:pos="855"/>
              </w:tabs>
              <w:spacing w:before="60" w:after="60"/>
              <w:rPr>
                <w:rFonts w:ascii="Arial" w:hAnsi="Arial" w:cs="Arial"/>
                <w:sz w:val="21"/>
                <w:szCs w:val="21"/>
              </w:rPr>
            </w:pPr>
            <w:r w:rsidRPr="00C13743">
              <w:rPr>
                <w:rFonts w:ascii="Arial" w:hAnsi="Arial" w:cs="Arial"/>
                <w:sz w:val="21"/>
                <w:szCs w:val="21"/>
              </w:rPr>
              <w:fldChar w:fldCharType="begin">
                <w:ffData>
                  <w:name w:val="Check1"/>
                  <w:enabled/>
                  <w:calcOnExit w:val="0"/>
                  <w:checkBox>
                    <w:sizeAuto/>
                    <w:default w:val="0"/>
                  </w:checkBox>
                </w:ffData>
              </w:fldChar>
            </w:r>
            <w:r w:rsidRPr="00C13743">
              <w:rPr>
                <w:rFonts w:ascii="Arial" w:hAnsi="Arial" w:cs="Arial"/>
                <w:sz w:val="21"/>
                <w:szCs w:val="21"/>
              </w:rPr>
              <w:instrText xml:space="preserve"> FORMCHECKBOX </w:instrText>
            </w:r>
            <w:r w:rsidRPr="00C13743">
              <w:rPr>
                <w:rFonts w:ascii="Arial" w:hAnsi="Arial" w:cs="Arial"/>
                <w:sz w:val="21"/>
                <w:szCs w:val="21"/>
              </w:rPr>
            </w:r>
            <w:r w:rsidRPr="00C13743">
              <w:rPr>
                <w:rFonts w:ascii="Arial" w:hAnsi="Arial" w:cs="Arial"/>
                <w:sz w:val="21"/>
                <w:szCs w:val="21"/>
              </w:rPr>
              <w:fldChar w:fldCharType="separate"/>
            </w:r>
            <w:r w:rsidRPr="00C13743">
              <w:rPr>
                <w:rFonts w:ascii="Arial" w:hAnsi="Arial" w:cs="Arial"/>
                <w:sz w:val="21"/>
                <w:szCs w:val="21"/>
              </w:rPr>
              <w:fldChar w:fldCharType="end"/>
            </w:r>
            <w:r w:rsidRPr="00C13743">
              <w:rPr>
                <w:rFonts w:ascii="Arial" w:hAnsi="Arial" w:cs="Arial"/>
                <w:sz w:val="21"/>
                <w:szCs w:val="21"/>
              </w:rPr>
              <w:t xml:space="preserve"> Yes - provide details. </w:t>
            </w:r>
          </w:p>
          <w:p w14:paraId="24071286" w14:textId="77777777" w:rsidR="00005D98" w:rsidRPr="002B481B" w:rsidRDefault="00005D98" w:rsidP="00EA6616">
            <w:pPr>
              <w:tabs>
                <w:tab w:val="left" w:pos="855"/>
              </w:tabs>
              <w:spacing w:before="60" w:after="60"/>
              <w:ind w:left="317"/>
              <w:rPr>
                <w:rFonts w:ascii="Arial" w:hAnsi="Arial" w:cs="Arial"/>
                <w:i/>
                <w:iCs/>
                <w:sz w:val="21"/>
                <w:szCs w:val="21"/>
              </w:rPr>
            </w:pPr>
            <w:r w:rsidRPr="002B481B">
              <w:rPr>
                <w:rFonts w:ascii="Arial" w:hAnsi="Arial" w:cs="Arial"/>
                <w:i/>
                <w:iCs/>
                <w:sz w:val="21"/>
                <w:szCs w:val="21"/>
              </w:rPr>
              <w:t xml:space="preserve">You must acknowledge each listed item and provide an approximate value for any known assets. </w:t>
            </w:r>
            <w:r w:rsidRPr="002B481B">
              <w:rPr>
                <w:rFonts w:ascii="Arial" w:hAnsi="Arial" w:cs="Arial"/>
                <w:i/>
                <w:iCs/>
                <w:sz w:val="21"/>
                <w:szCs w:val="21"/>
              </w:rPr>
              <w:br/>
              <w:t>Place N/A beside any items with are not relevant to the deceased’s known assets</w:t>
            </w:r>
          </w:p>
        </w:tc>
      </w:tr>
      <w:tr w:rsidR="00005D98" w:rsidRPr="002B481B" w14:paraId="558BDB11" w14:textId="77777777" w:rsidTr="00EA6616">
        <w:tc>
          <w:tcPr>
            <w:tcW w:w="3681" w:type="dxa"/>
            <w:vMerge/>
          </w:tcPr>
          <w:p w14:paraId="440C93FF" w14:textId="77777777" w:rsidR="00005D98" w:rsidRPr="00C13743" w:rsidRDefault="00005D98" w:rsidP="00EA6616">
            <w:pPr>
              <w:spacing w:before="60" w:after="60"/>
              <w:rPr>
                <w:rFonts w:ascii="Arial" w:hAnsi="Arial" w:cs="Arial"/>
                <w:sz w:val="21"/>
                <w:szCs w:val="21"/>
              </w:rPr>
            </w:pPr>
          </w:p>
        </w:tc>
        <w:tc>
          <w:tcPr>
            <w:tcW w:w="5386" w:type="dxa"/>
          </w:tcPr>
          <w:p w14:paraId="31967108" w14:textId="77777777" w:rsidR="00005D98" w:rsidRPr="00C13743" w:rsidRDefault="00005D98" w:rsidP="00EA6616">
            <w:pPr>
              <w:spacing w:before="60" w:after="60"/>
              <w:rPr>
                <w:rFonts w:ascii="Arial" w:hAnsi="Arial" w:cs="Arial"/>
                <w:b/>
                <w:bCs/>
                <w:sz w:val="21"/>
                <w:szCs w:val="21"/>
              </w:rPr>
            </w:pPr>
            <w:r w:rsidRPr="00C13743">
              <w:rPr>
                <w:rFonts w:ascii="Arial" w:hAnsi="Arial" w:cs="Arial"/>
                <w:b/>
                <w:bCs/>
                <w:sz w:val="21"/>
                <w:szCs w:val="21"/>
              </w:rPr>
              <w:t>Asset type</w:t>
            </w:r>
          </w:p>
        </w:tc>
        <w:tc>
          <w:tcPr>
            <w:tcW w:w="1723" w:type="dxa"/>
          </w:tcPr>
          <w:p w14:paraId="737B201D" w14:textId="77777777" w:rsidR="00005D98" w:rsidRPr="00C13743" w:rsidRDefault="00005D98" w:rsidP="00EA6616">
            <w:pPr>
              <w:spacing w:before="60" w:after="60"/>
              <w:rPr>
                <w:rFonts w:ascii="Arial" w:hAnsi="Arial" w:cs="Arial"/>
                <w:b/>
                <w:bCs/>
                <w:sz w:val="21"/>
                <w:szCs w:val="21"/>
              </w:rPr>
            </w:pPr>
            <w:r w:rsidRPr="00C13743">
              <w:rPr>
                <w:rFonts w:ascii="Arial" w:hAnsi="Arial" w:cs="Arial"/>
                <w:b/>
                <w:bCs/>
                <w:sz w:val="21"/>
                <w:szCs w:val="21"/>
              </w:rPr>
              <w:t>Approx value</w:t>
            </w:r>
          </w:p>
        </w:tc>
      </w:tr>
      <w:tr w:rsidR="00005D98" w:rsidRPr="002B481B" w14:paraId="395355D2" w14:textId="77777777" w:rsidTr="00EA6616">
        <w:tc>
          <w:tcPr>
            <w:tcW w:w="3681" w:type="dxa"/>
            <w:vMerge/>
          </w:tcPr>
          <w:p w14:paraId="715FEF9E" w14:textId="77777777" w:rsidR="00005D98" w:rsidRPr="00C13743" w:rsidRDefault="00005D98" w:rsidP="00EA6616">
            <w:pPr>
              <w:spacing w:before="60" w:after="60"/>
              <w:rPr>
                <w:rFonts w:ascii="Arial" w:hAnsi="Arial" w:cs="Arial"/>
                <w:sz w:val="21"/>
                <w:szCs w:val="21"/>
              </w:rPr>
            </w:pPr>
          </w:p>
        </w:tc>
        <w:tc>
          <w:tcPr>
            <w:tcW w:w="5386" w:type="dxa"/>
          </w:tcPr>
          <w:p w14:paraId="08787571"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Cash held by a QPS Trust account</w:t>
            </w:r>
          </w:p>
        </w:tc>
        <w:tc>
          <w:tcPr>
            <w:tcW w:w="1723" w:type="dxa"/>
          </w:tcPr>
          <w:p w14:paraId="103E190A"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w:t>
            </w:r>
          </w:p>
        </w:tc>
      </w:tr>
      <w:tr w:rsidR="00005D98" w:rsidRPr="002B481B" w14:paraId="5DCF6616" w14:textId="77777777" w:rsidTr="00EA6616">
        <w:tc>
          <w:tcPr>
            <w:tcW w:w="3681" w:type="dxa"/>
            <w:vMerge/>
          </w:tcPr>
          <w:p w14:paraId="4D10342D" w14:textId="77777777" w:rsidR="00005D98" w:rsidRPr="00C13743" w:rsidRDefault="00005D98" w:rsidP="00EA6616">
            <w:pPr>
              <w:spacing w:before="60" w:after="60"/>
              <w:rPr>
                <w:rFonts w:ascii="Arial" w:hAnsi="Arial" w:cs="Arial"/>
                <w:sz w:val="21"/>
                <w:szCs w:val="21"/>
              </w:rPr>
            </w:pPr>
          </w:p>
        </w:tc>
        <w:tc>
          <w:tcPr>
            <w:tcW w:w="5386" w:type="dxa"/>
          </w:tcPr>
          <w:p w14:paraId="01AE88DB" w14:textId="77777777" w:rsidR="00005D98" w:rsidRPr="002B481B" w:rsidRDefault="00005D98" w:rsidP="00EA6616">
            <w:pPr>
              <w:spacing w:before="60" w:after="60"/>
              <w:rPr>
                <w:rFonts w:ascii="Arial" w:hAnsi="Arial" w:cs="Arial"/>
                <w:i/>
                <w:iCs/>
                <w:sz w:val="21"/>
                <w:szCs w:val="21"/>
              </w:rPr>
            </w:pPr>
            <w:r w:rsidRPr="00C13743">
              <w:rPr>
                <w:rFonts w:ascii="Arial" w:hAnsi="Arial" w:cs="Arial"/>
                <w:sz w:val="21"/>
                <w:szCs w:val="21"/>
              </w:rPr>
              <w:t>Cash held by a hospital or similar care facility</w:t>
            </w:r>
          </w:p>
        </w:tc>
        <w:tc>
          <w:tcPr>
            <w:tcW w:w="1723" w:type="dxa"/>
          </w:tcPr>
          <w:p w14:paraId="1FC4D941"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w:t>
            </w:r>
          </w:p>
        </w:tc>
      </w:tr>
      <w:tr w:rsidR="00005D98" w:rsidRPr="002B481B" w14:paraId="14EE1129" w14:textId="77777777" w:rsidTr="00EA6616">
        <w:tc>
          <w:tcPr>
            <w:tcW w:w="3681" w:type="dxa"/>
            <w:vMerge/>
          </w:tcPr>
          <w:p w14:paraId="788C31CE" w14:textId="77777777" w:rsidR="00005D98" w:rsidRPr="00C13743" w:rsidRDefault="00005D98" w:rsidP="00EA6616">
            <w:pPr>
              <w:spacing w:before="60" w:after="60"/>
              <w:rPr>
                <w:rFonts w:ascii="Arial" w:hAnsi="Arial" w:cs="Arial"/>
                <w:sz w:val="21"/>
                <w:szCs w:val="21"/>
              </w:rPr>
            </w:pPr>
          </w:p>
        </w:tc>
        <w:tc>
          <w:tcPr>
            <w:tcW w:w="5386" w:type="dxa"/>
          </w:tcPr>
          <w:p w14:paraId="355FA78B" w14:textId="7E819625" w:rsidR="00005D98" w:rsidRPr="002B481B" w:rsidRDefault="00005D98" w:rsidP="00EA6616">
            <w:pPr>
              <w:spacing w:before="60" w:after="60"/>
              <w:rPr>
                <w:rFonts w:ascii="Arial" w:hAnsi="Arial" w:cs="Arial"/>
                <w:i/>
                <w:iCs/>
                <w:sz w:val="21"/>
                <w:szCs w:val="21"/>
              </w:rPr>
            </w:pPr>
            <w:r w:rsidRPr="00C13743">
              <w:rPr>
                <w:rFonts w:ascii="Arial" w:hAnsi="Arial" w:cs="Arial"/>
                <w:sz w:val="21"/>
                <w:szCs w:val="21"/>
              </w:rPr>
              <w:t>House</w:t>
            </w:r>
            <w:r w:rsidRPr="00C13743">
              <w:rPr>
                <w:rFonts w:ascii="Arial" w:hAnsi="Arial" w:cs="Arial"/>
                <w:sz w:val="21"/>
                <w:szCs w:val="21"/>
              </w:rPr>
              <w:br/>
            </w:r>
            <w:r w:rsidRPr="002B481B">
              <w:rPr>
                <w:rFonts w:ascii="Arial" w:hAnsi="Arial" w:cs="Arial"/>
                <w:i/>
                <w:iCs/>
                <w:color w:val="000000" w:themeColor="text1"/>
                <w:sz w:val="21"/>
                <w:szCs w:val="21"/>
              </w:rPr>
              <w:t>Residence or investment – provide address in next section</w:t>
            </w:r>
          </w:p>
        </w:tc>
        <w:tc>
          <w:tcPr>
            <w:tcW w:w="1723" w:type="dxa"/>
          </w:tcPr>
          <w:p w14:paraId="31AB5524"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w:t>
            </w:r>
          </w:p>
        </w:tc>
      </w:tr>
      <w:tr w:rsidR="00005D98" w:rsidRPr="002B481B" w14:paraId="66AE2EDC" w14:textId="77777777" w:rsidTr="00EA6616">
        <w:tc>
          <w:tcPr>
            <w:tcW w:w="3681" w:type="dxa"/>
            <w:vMerge/>
          </w:tcPr>
          <w:p w14:paraId="0C150586" w14:textId="77777777" w:rsidR="00005D98" w:rsidRPr="00C13743" w:rsidRDefault="00005D98" w:rsidP="00EA6616">
            <w:pPr>
              <w:spacing w:before="60" w:after="60"/>
              <w:rPr>
                <w:rFonts w:ascii="Arial" w:hAnsi="Arial" w:cs="Arial"/>
                <w:sz w:val="21"/>
                <w:szCs w:val="21"/>
              </w:rPr>
            </w:pPr>
          </w:p>
        </w:tc>
        <w:tc>
          <w:tcPr>
            <w:tcW w:w="5386" w:type="dxa"/>
          </w:tcPr>
          <w:p w14:paraId="1D819EED"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 xml:space="preserve">Vehicle </w:t>
            </w:r>
            <w:r w:rsidRPr="00C13743">
              <w:rPr>
                <w:rFonts w:ascii="Arial" w:hAnsi="Arial" w:cs="Arial"/>
                <w:sz w:val="21"/>
                <w:szCs w:val="21"/>
              </w:rPr>
              <w:br/>
            </w:r>
            <w:r w:rsidRPr="002B481B">
              <w:rPr>
                <w:rFonts w:ascii="Arial" w:hAnsi="Arial" w:cs="Arial"/>
                <w:i/>
                <w:iCs/>
                <w:color w:val="000000" w:themeColor="text1"/>
                <w:sz w:val="21"/>
                <w:szCs w:val="21"/>
              </w:rPr>
              <w:t>Advise details such as make, model and year in next section</w:t>
            </w:r>
          </w:p>
        </w:tc>
        <w:tc>
          <w:tcPr>
            <w:tcW w:w="1723" w:type="dxa"/>
          </w:tcPr>
          <w:p w14:paraId="10BABB40"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w:t>
            </w:r>
          </w:p>
        </w:tc>
      </w:tr>
      <w:tr w:rsidR="00005D98" w:rsidRPr="002B481B" w14:paraId="50F1490B" w14:textId="77777777" w:rsidTr="00EA6616">
        <w:tc>
          <w:tcPr>
            <w:tcW w:w="3681" w:type="dxa"/>
            <w:vMerge/>
          </w:tcPr>
          <w:p w14:paraId="434898FF" w14:textId="77777777" w:rsidR="00005D98" w:rsidRPr="00C13743" w:rsidRDefault="00005D98" w:rsidP="00EA6616">
            <w:pPr>
              <w:spacing w:before="60" w:after="60"/>
              <w:rPr>
                <w:rFonts w:ascii="Arial" w:hAnsi="Arial" w:cs="Arial"/>
                <w:sz w:val="21"/>
                <w:szCs w:val="21"/>
              </w:rPr>
            </w:pPr>
          </w:p>
        </w:tc>
        <w:tc>
          <w:tcPr>
            <w:tcW w:w="5386" w:type="dxa"/>
          </w:tcPr>
          <w:p w14:paraId="532237C4"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Shares or Investments</w:t>
            </w:r>
            <w:r w:rsidRPr="00C13743">
              <w:rPr>
                <w:rFonts w:ascii="Arial" w:hAnsi="Arial" w:cs="Arial"/>
                <w:sz w:val="21"/>
                <w:szCs w:val="21"/>
              </w:rPr>
              <w:br/>
            </w:r>
            <w:r w:rsidRPr="002B481B">
              <w:rPr>
                <w:rFonts w:ascii="Arial" w:hAnsi="Arial" w:cs="Arial"/>
                <w:i/>
                <w:iCs/>
                <w:sz w:val="21"/>
                <w:szCs w:val="21"/>
              </w:rPr>
              <w:t>Provide details in next section</w:t>
            </w:r>
          </w:p>
        </w:tc>
        <w:tc>
          <w:tcPr>
            <w:tcW w:w="1723" w:type="dxa"/>
          </w:tcPr>
          <w:p w14:paraId="62C23ED4"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 xml:space="preserve">$ </w:t>
            </w:r>
          </w:p>
        </w:tc>
      </w:tr>
      <w:tr w:rsidR="00005D98" w:rsidRPr="002B481B" w14:paraId="4D5DD9B7" w14:textId="77777777" w:rsidTr="00EA6616">
        <w:tc>
          <w:tcPr>
            <w:tcW w:w="3681" w:type="dxa"/>
            <w:vMerge/>
          </w:tcPr>
          <w:p w14:paraId="538C18C4" w14:textId="77777777" w:rsidR="00005D98" w:rsidRPr="00C13743" w:rsidRDefault="00005D98" w:rsidP="00EA6616">
            <w:pPr>
              <w:spacing w:before="60" w:after="60"/>
              <w:rPr>
                <w:rFonts w:ascii="Arial" w:hAnsi="Arial" w:cs="Arial"/>
                <w:sz w:val="21"/>
                <w:szCs w:val="21"/>
              </w:rPr>
            </w:pPr>
          </w:p>
        </w:tc>
        <w:tc>
          <w:tcPr>
            <w:tcW w:w="5386" w:type="dxa"/>
          </w:tcPr>
          <w:p w14:paraId="409EF503" w14:textId="77777777" w:rsidR="00005D98" w:rsidRPr="002B481B" w:rsidRDefault="00005D98" w:rsidP="00EA6616">
            <w:pPr>
              <w:spacing w:before="60" w:after="60"/>
              <w:rPr>
                <w:rFonts w:ascii="Arial" w:hAnsi="Arial" w:cs="Arial"/>
                <w:i/>
                <w:iCs/>
                <w:sz w:val="21"/>
                <w:szCs w:val="21"/>
              </w:rPr>
            </w:pPr>
            <w:r w:rsidRPr="00C13743">
              <w:rPr>
                <w:rFonts w:ascii="Arial" w:hAnsi="Arial" w:cs="Arial"/>
                <w:sz w:val="21"/>
                <w:szCs w:val="21"/>
              </w:rPr>
              <w:t xml:space="preserve">Other </w:t>
            </w:r>
            <w:r w:rsidRPr="00C13743">
              <w:rPr>
                <w:rFonts w:ascii="Arial" w:hAnsi="Arial" w:cs="Arial"/>
                <w:sz w:val="21"/>
                <w:szCs w:val="21"/>
              </w:rPr>
              <w:br/>
            </w:r>
            <w:r w:rsidRPr="002B481B">
              <w:rPr>
                <w:rFonts w:ascii="Arial" w:hAnsi="Arial" w:cs="Arial"/>
                <w:i/>
                <w:iCs/>
                <w:sz w:val="21"/>
                <w:szCs w:val="21"/>
              </w:rPr>
              <w:t>Provide details in next section</w:t>
            </w:r>
          </w:p>
        </w:tc>
        <w:tc>
          <w:tcPr>
            <w:tcW w:w="1723" w:type="dxa"/>
          </w:tcPr>
          <w:p w14:paraId="2D2A5DD1"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w:t>
            </w:r>
          </w:p>
        </w:tc>
      </w:tr>
      <w:tr w:rsidR="00005D98" w:rsidRPr="002B481B" w14:paraId="072B0A3C" w14:textId="77777777" w:rsidTr="00EA6616">
        <w:tc>
          <w:tcPr>
            <w:tcW w:w="3681" w:type="dxa"/>
          </w:tcPr>
          <w:p w14:paraId="24762390" w14:textId="77777777" w:rsidR="00005D98" w:rsidRPr="00C13743" w:rsidRDefault="00005D98" w:rsidP="00EA6616">
            <w:pPr>
              <w:spacing w:before="60" w:after="60"/>
              <w:rPr>
                <w:rFonts w:ascii="Arial" w:hAnsi="Arial" w:cs="Arial"/>
                <w:sz w:val="21"/>
                <w:szCs w:val="21"/>
              </w:rPr>
            </w:pPr>
            <w:r w:rsidRPr="00C13743">
              <w:rPr>
                <w:rFonts w:ascii="Arial" w:hAnsi="Arial" w:cs="Arial"/>
                <w:sz w:val="21"/>
                <w:szCs w:val="21"/>
              </w:rPr>
              <w:t>Provide further information on assets</w:t>
            </w:r>
          </w:p>
        </w:tc>
        <w:tc>
          <w:tcPr>
            <w:tcW w:w="7109" w:type="dxa"/>
            <w:gridSpan w:val="2"/>
          </w:tcPr>
          <w:p w14:paraId="664B562D" w14:textId="77777777" w:rsidR="00005D98" w:rsidRPr="00C13743" w:rsidRDefault="00005D98" w:rsidP="00EA6616">
            <w:pPr>
              <w:spacing w:before="60" w:after="60"/>
              <w:rPr>
                <w:rFonts w:ascii="Arial" w:hAnsi="Arial" w:cs="Arial"/>
                <w:sz w:val="21"/>
                <w:szCs w:val="21"/>
              </w:rPr>
            </w:pPr>
          </w:p>
          <w:p w14:paraId="0E95E174" w14:textId="77777777" w:rsidR="007F4C41" w:rsidRPr="00C13743" w:rsidRDefault="007F4C41" w:rsidP="00EA6616">
            <w:pPr>
              <w:spacing w:before="60" w:after="60"/>
              <w:rPr>
                <w:rFonts w:ascii="Arial" w:hAnsi="Arial" w:cs="Arial"/>
                <w:sz w:val="21"/>
                <w:szCs w:val="21"/>
              </w:rPr>
            </w:pPr>
          </w:p>
          <w:p w14:paraId="633F1C3C" w14:textId="77777777" w:rsidR="00005D98" w:rsidRPr="00C13743" w:rsidRDefault="00005D98" w:rsidP="00EA6616">
            <w:pPr>
              <w:spacing w:before="60" w:after="60"/>
              <w:rPr>
                <w:rFonts w:ascii="Arial" w:hAnsi="Arial" w:cs="Arial"/>
                <w:sz w:val="21"/>
                <w:szCs w:val="21"/>
              </w:rPr>
            </w:pPr>
          </w:p>
        </w:tc>
      </w:tr>
    </w:tbl>
    <w:p w14:paraId="31090437" w14:textId="77777777" w:rsidR="008121BA" w:rsidRPr="002B481B" w:rsidRDefault="008121BA" w:rsidP="007246E5">
      <w:pPr>
        <w:spacing w:after="0" w:line="240" w:lineRule="auto"/>
        <w:rPr>
          <w:rFonts w:ascii="Arial" w:hAnsi="Arial" w:cs="Arial"/>
          <w:b/>
          <w:color w:val="002060"/>
          <w:sz w:val="21"/>
          <w:szCs w:val="21"/>
        </w:rPr>
      </w:pPr>
    </w:p>
    <w:p w14:paraId="29C788F8" w14:textId="4499D911" w:rsidR="00D44B6C" w:rsidRPr="002B481B" w:rsidRDefault="00D44B6C" w:rsidP="00D44B6C">
      <w:pPr>
        <w:keepNext/>
        <w:keepLines/>
        <w:tabs>
          <w:tab w:val="left" w:pos="8492"/>
        </w:tabs>
        <w:spacing w:after="0"/>
        <w:outlineLvl w:val="0"/>
        <w:rPr>
          <w:rFonts w:ascii="Arial" w:eastAsiaTheme="majorEastAsia" w:hAnsi="Arial" w:cs="Arial"/>
          <w:b/>
          <w:bCs/>
          <w:color w:val="000000" w:themeColor="text1"/>
          <w:sz w:val="21"/>
          <w:szCs w:val="21"/>
        </w:rPr>
      </w:pPr>
      <w:r w:rsidRPr="002B481B">
        <w:rPr>
          <w:rFonts w:ascii="Arial" w:eastAsiaTheme="majorEastAsia" w:hAnsi="Arial" w:cs="Arial"/>
          <w:b/>
          <w:bCs/>
          <w:color w:val="000000" w:themeColor="text1"/>
          <w:sz w:val="21"/>
          <w:szCs w:val="21"/>
        </w:rPr>
        <w:t>Privacy notice</w:t>
      </w:r>
    </w:p>
    <w:p w14:paraId="27011C7B" w14:textId="77777777" w:rsidR="00D44B6C" w:rsidRPr="002B481B" w:rsidRDefault="00D44B6C" w:rsidP="00D44B6C">
      <w:pPr>
        <w:keepNext/>
        <w:keepLines/>
        <w:tabs>
          <w:tab w:val="left" w:pos="8492"/>
        </w:tabs>
        <w:spacing w:after="0"/>
        <w:outlineLvl w:val="0"/>
        <w:rPr>
          <w:rFonts w:ascii="Arial" w:eastAsiaTheme="majorEastAsia" w:hAnsi="Arial" w:cs="Arial"/>
          <w:b/>
          <w:bCs/>
          <w:color w:val="000000" w:themeColor="text1"/>
          <w:sz w:val="21"/>
          <w:szCs w:val="21"/>
        </w:rPr>
      </w:pPr>
    </w:p>
    <w:p w14:paraId="31CF3033" w14:textId="52A9544A" w:rsidR="00D44B6C" w:rsidRPr="002B481B" w:rsidRDefault="00D44B6C" w:rsidP="00CE2C50">
      <w:pPr>
        <w:jc w:val="both"/>
        <w:rPr>
          <w:rFonts w:ascii="Arial" w:hAnsi="Arial" w:cs="Arial"/>
          <w:sz w:val="21"/>
          <w:szCs w:val="21"/>
        </w:rPr>
      </w:pPr>
      <w:r w:rsidRPr="002B481B">
        <w:rPr>
          <w:rFonts w:ascii="Arial" w:hAnsi="Arial" w:cs="Arial"/>
          <w:sz w:val="21"/>
          <w:szCs w:val="21"/>
        </w:rPr>
        <w:t xml:space="preserve">The Department of Justice is collecting your personal information, to assess your application for funeral assistance in accordance with the </w:t>
      </w:r>
      <w:r w:rsidRPr="00CE2C50">
        <w:rPr>
          <w:rFonts w:ascii="Arial" w:hAnsi="Arial" w:cs="Arial"/>
          <w:i/>
          <w:iCs/>
          <w:sz w:val="21"/>
          <w:szCs w:val="21"/>
        </w:rPr>
        <w:t>Burial</w:t>
      </w:r>
      <w:r w:rsidR="00926544">
        <w:rPr>
          <w:rFonts w:ascii="Arial" w:hAnsi="Arial" w:cs="Arial"/>
          <w:i/>
          <w:iCs/>
          <w:sz w:val="21"/>
          <w:szCs w:val="21"/>
        </w:rPr>
        <w:t>s</w:t>
      </w:r>
      <w:r w:rsidRPr="00CE2C50">
        <w:rPr>
          <w:rFonts w:ascii="Arial" w:hAnsi="Arial" w:cs="Arial"/>
          <w:i/>
          <w:iCs/>
          <w:sz w:val="21"/>
          <w:szCs w:val="21"/>
        </w:rPr>
        <w:t xml:space="preserve"> </w:t>
      </w:r>
      <w:r w:rsidR="00CE2C50" w:rsidRPr="00CE2C50">
        <w:rPr>
          <w:rFonts w:ascii="Arial" w:hAnsi="Arial" w:cs="Arial"/>
          <w:i/>
          <w:iCs/>
          <w:sz w:val="21"/>
          <w:szCs w:val="21"/>
        </w:rPr>
        <w:t xml:space="preserve">Assistance </w:t>
      </w:r>
      <w:r w:rsidRPr="00CE2C50">
        <w:rPr>
          <w:rFonts w:ascii="Arial" w:hAnsi="Arial" w:cs="Arial"/>
          <w:i/>
          <w:iCs/>
          <w:sz w:val="21"/>
          <w:szCs w:val="21"/>
        </w:rPr>
        <w:t>Act 1965</w:t>
      </w:r>
      <w:r w:rsidR="00CE2C50">
        <w:rPr>
          <w:rFonts w:ascii="Arial" w:hAnsi="Arial" w:cs="Arial"/>
          <w:i/>
          <w:iCs/>
          <w:sz w:val="21"/>
          <w:szCs w:val="21"/>
        </w:rPr>
        <w:t>.</w:t>
      </w:r>
    </w:p>
    <w:p w14:paraId="5B2D028C" w14:textId="77777777" w:rsidR="00D44B6C" w:rsidRPr="002B481B" w:rsidRDefault="00D44B6C" w:rsidP="00CE2C50">
      <w:pPr>
        <w:jc w:val="both"/>
        <w:rPr>
          <w:rFonts w:ascii="Arial" w:hAnsi="Arial" w:cs="Arial"/>
          <w:sz w:val="21"/>
          <w:szCs w:val="21"/>
        </w:rPr>
      </w:pPr>
      <w:r w:rsidRPr="002B481B">
        <w:rPr>
          <w:rFonts w:ascii="Arial" w:hAnsi="Arial" w:cs="Arial"/>
          <w:sz w:val="21"/>
          <w:szCs w:val="21"/>
        </w:rPr>
        <w:t>We will not use your personal information for any other purpose unless we are authorised or required under an Australian law, or court or tribunal order to do so.</w:t>
      </w:r>
    </w:p>
    <w:p w14:paraId="4D9A1997" w14:textId="71936A3B" w:rsidR="00D44B6C" w:rsidRPr="002B481B" w:rsidRDefault="00D44B6C" w:rsidP="00CE2C50">
      <w:pPr>
        <w:jc w:val="both"/>
        <w:rPr>
          <w:rFonts w:ascii="Arial" w:hAnsi="Arial" w:cs="Arial"/>
          <w:sz w:val="21"/>
          <w:szCs w:val="21"/>
        </w:rPr>
      </w:pPr>
      <w:r w:rsidRPr="002B481B">
        <w:rPr>
          <w:rFonts w:ascii="Arial" w:hAnsi="Arial" w:cs="Arial"/>
          <w:sz w:val="21"/>
          <w:szCs w:val="21"/>
        </w:rPr>
        <w:t xml:space="preserve">You can find our privacy policy at </w:t>
      </w:r>
      <w:hyperlink r:id="rId15" w:history="1">
        <w:r w:rsidRPr="00C13743">
          <w:rPr>
            <w:rFonts w:ascii="Arial" w:hAnsi="Arial" w:cs="Arial"/>
            <w:color w:val="0000FF"/>
            <w:sz w:val="21"/>
            <w:szCs w:val="21"/>
            <w:u w:val="single"/>
          </w:rPr>
          <w:t>Information Privacy - Complaints and breaches investigation procedure</w:t>
        </w:r>
      </w:hyperlink>
    </w:p>
    <w:p w14:paraId="17681102" w14:textId="77777777" w:rsidR="00D44B6C" w:rsidRPr="002B481B" w:rsidRDefault="00D44B6C" w:rsidP="00CE2C50">
      <w:pPr>
        <w:jc w:val="both"/>
        <w:rPr>
          <w:rFonts w:ascii="Arial" w:hAnsi="Arial" w:cs="Arial"/>
          <w:sz w:val="21"/>
          <w:szCs w:val="21"/>
        </w:rPr>
      </w:pPr>
      <w:r w:rsidRPr="002B481B">
        <w:rPr>
          <w:rFonts w:ascii="Arial" w:hAnsi="Arial" w:cs="Arial"/>
          <w:sz w:val="21"/>
          <w:szCs w:val="21"/>
        </w:rPr>
        <w:t>Our policy explains how you can access and amend your personal information, how to make a complaint about the way we have handled your personal information, and how your complaint will be handled.</w:t>
      </w:r>
    </w:p>
    <w:p w14:paraId="1A4A9F90" w14:textId="77777777" w:rsidR="006861BA" w:rsidRDefault="00D44B6C" w:rsidP="006861BA">
      <w:pPr>
        <w:jc w:val="both"/>
        <w:rPr>
          <w:rFonts w:ascii="Arial" w:hAnsi="Arial" w:cs="Arial"/>
          <w:sz w:val="21"/>
          <w:szCs w:val="21"/>
        </w:rPr>
      </w:pPr>
      <w:r w:rsidRPr="002B481B">
        <w:rPr>
          <w:rFonts w:ascii="Arial" w:hAnsi="Arial" w:cs="Arial"/>
          <w:sz w:val="21"/>
          <w:szCs w:val="21"/>
        </w:rPr>
        <w:t>If you choose not to give us your personal information, this might impact on our ability to deliver this service to you.</w:t>
      </w:r>
    </w:p>
    <w:p w14:paraId="627E4260" w14:textId="16FCEA98" w:rsidR="002B481B" w:rsidRPr="002B481B" w:rsidRDefault="002B481B" w:rsidP="006861BA">
      <w:pPr>
        <w:jc w:val="both"/>
        <w:rPr>
          <w:rFonts w:ascii="Arial" w:hAnsi="Arial" w:cs="Arial"/>
          <w:b/>
          <w:bCs/>
          <w:sz w:val="21"/>
          <w:szCs w:val="21"/>
        </w:rPr>
      </w:pPr>
      <w:r w:rsidRPr="002B481B">
        <w:rPr>
          <w:rFonts w:ascii="Arial" w:hAnsi="Arial" w:cs="Arial"/>
          <w:b/>
          <w:bCs/>
          <w:sz w:val="21"/>
          <w:szCs w:val="21"/>
        </w:rPr>
        <w:t>Queensland Statutory Declaration</w:t>
      </w:r>
    </w:p>
    <w:p w14:paraId="6969402E" w14:textId="7BDFD241" w:rsidR="002B481B" w:rsidRPr="002B481B" w:rsidRDefault="002B481B" w:rsidP="00CE2C50">
      <w:pPr>
        <w:jc w:val="both"/>
        <w:rPr>
          <w:rFonts w:ascii="Arial" w:hAnsi="Arial" w:cs="Arial"/>
          <w:sz w:val="21"/>
          <w:szCs w:val="21"/>
        </w:rPr>
      </w:pPr>
      <w:r w:rsidRPr="002B481B">
        <w:rPr>
          <w:rFonts w:ascii="Arial" w:hAnsi="Arial" w:cs="Arial"/>
          <w:sz w:val="21"/>
          <w:szCs w:val="21"/>
        </w:rPr>
        <w:t xml:space="preserve">Complete the below </w:t>
      </w:r>
      <w:bookmarkStart w:id="4" w:name="_Hlk203485848"/>
      <w:r w:rsidRPr="002B481B">
        <w:rPr>
          <w:rFonts w:ascii="Arial" w:hAnsi="Arial" w:cs="Arial"/>
          <w:sz w:val="21"/>
          <w:szCs w:val="21"/>
        </w:rPr>
        <w:t>Queensland Stat</w:t>
      </w:r>
      <w:r>
        <w:rPr>
          <w:rFonts w:ascii="Arial" w:hAnsi="Arial" w:cs="Arial"/>
          <w:sz w:val="21"/>
          <w:szCs w:val="21"/>
        </w:rPr>
        <w:t>u</w:t>
      </w:r>
      <w:r w:rsidRPr="002B481B">
        <w:rPr>
          <w:rFonts w:ascii="Arial" w:hAnsi="Arial" w:cs="Arial"/>
          <w:sz w:val="21"/>
          <w:szCs w:val="21"/>
        </w:rPr>
        <w:t xml:space="preserve">tory Declaration </w:t>
      </w:r>
      <w:bookmarkEnd w:id="4"/>
      <w:r w:rsidRPr="002B481B">
        <w:rPr>
          <w:rFonts w:ascii="Arial" w:hAnsi="Arial" w:cs="Arial"/>
          <w:sz w:val="21"/>
          <w:szCs w:val="21"/>
        </w:rPr>
        <w:t xml:space="preserve">which </w:t>
      </w:r>
      <w:r w:rsidR="004F3FBB">
        <w:rPr>
          <w:rFonts w:ascii="Arial" w:hAnsi="Arial" w:cs="Arial"/>
          <w:sz w:val="21"/>
          <w:szCs w:val="21"/>
        </w:rPr>
        <w:t>is</w:t>
      </w:r>
      <w:r w:rsidRPr="002B481B">
        <w:rPr>
          <w:rFonts w:ascii="Arial" w:hAnsi="Arial" w:cs="Arial"/>
          <w:sz w:val="21"/>
          <w:szCs w:val="21"/>
        </w:rPr>
        <w:t xml:space="preserve"> required to accompany your </w:t>
      </w:r>
      <w:r w:rsidR="00CE2C50" w:rsidRPr="002B481B">
        <w:rPr>
          <w:rFonts w:ascii="Arial" w:hAnsi="Arial" w:cs="Arial"/>
          <w:sz w:val="21"/>
          <w:szCs w:val="21"/>
        </w:rPr>
        <w:t>application.</w:t>
      </w:r>
    </w:p>
    <w:p w14:paraId="0FC87B7C" w14:textId="23CB1C53" w:rsidR="001F4670" w:rsidRDefault="001F4670" w:rsidP="000922C2">
      <w:pPr>
        <w:jc w:val="center"/>
        <w:rPr>
          <w:rFonts w:ascii="Arial" w:hAnsi="Arial" w:cs="Arial"/>
          <w:sz w:val="21"/>
          <w:szCs w:val="21"/>
        </w:rPr>
      </w:pPr>
      <w:bookmarkStart w:id="5" w:name="_Hlk201918392"/>
    </w:p>
    <w:p w14:paraId="2AAA0F80" w14:textId="77777777" w:rsidR="001F4670" w:rsidRDefault="001F4670">
      <w:pPr>
        <w:rPr>
          <w:rFonts w:ascii="Arial" w:hAnsi="Arial" w:cs="Arial"/>
          <w:sz w:val="21"/>
          <w:szCs w:val="21"/>
        </w:rPr>
      </w:pPr>
      <w:r>
        <w:rPr>
          <w:rFonts w:ascii="Arial" w:hAnsi="Arial" w:cs="Arial"/>
          <w:sz w:val="21"/>
          <w:szCs w:val="21"/>
        </w:rPr>
        <w:br w:type="page"/>
      </w:r>
    </w:p>
    <w:tbl>
      <w:tblPr>
        <w:tblStyle w:val="TableGrid"/>
        <w:tblW w:w="10774" w:type="dxa"/>
        <w:tblInd w:w="-15" w:type="dxa"/>
        <w:tblBorders>
          <w:top w:val="dashed" w:sz="4" w:space="0" w:color="3333FF"/>
          <w:left w:val="dashed" w:sz="4" w:space="0" w:color="3333FF"/>
          <w:bottom w:val="dashed" w:sz="4" w:space="0" w:color="3333FF"/>
          <w:right w:val="dashed" w:sz="4" w:space="0" w:color="3333FF"/>
          <w:insideH w:val="single" w:sz="12" w:space="0" w:color="3333FF"/>
          <w:insideV w:val="single" w:sz="12" w:space="0" w:color="3333FF"/>
        </w:tblBorders>
        <w:tblLook w:val="04A0" w:firstRow="1" w:lastRow="0" w:firstColumn="1" w:lastColumn="0" w:noHBand="0" w:noVBand="1"/>
      </w:tblPr>
      <w:tblGrid>
        <w:gridCol w:w="10774"/>
      </w:tblGrid>
      <w:tr w:rsidR="001F4670" w:rsidRPr="001F4670" w14:paraId="480AA73C" w14:textId="77777777" w:rsidTr="00945D18">
        <w:tc>
          <w:tcPr>
            <w:tcW w:w="10774" w:type="dxa"/>
            <w:tcBorders>
              <w:top w:val="single" w:sz="12" w:space="0" w:color="F7F5E6" w:themeColor="accent1"/>
              <w:left w:val="single" w:sz="12" w:space="0" w:color="F7F5E6" w:themeColor="accent1"/>
              <w:bottom w:val="single" w:sz="12" w:space="0" w:color="F7F5E6" w:themeColor="accent1"/>
              <w:right w:val="single" w:sz="12" w:space="0" w:color="F7F5E6" w:themeColor="accent1"/>
            </w:tcBorders>
            <w:shd w:val="clear" w:color="auto" w:fill="CCCCCC" w:themeFill="accent5" w:themeFillTint="33"/>
          </w:tcPr>
          <w:p w14:paraId="41B2D98D" w14:textId="77777777" w:rsidR="001F4670" w:rsidRPr="001F4670" w:rsidRDefault="001F4670" w:rsidP="001F4670">
            <w:pPr>
              <w:spacing w:before="120" w:after="120" w:line="259" w:lineRule="auto"/>
              <w:ind w:right="34"/>
              <w:rPr>
                <w:rFonts w:ascii="Arial" w:hAnsi="Arial" w:cs="Arial"/>
                <w:b/>
                <w:bCs/>
                <w:i/>
                <w:iCs/>
                <w:sz w:val="16"/>
                <w:szCs w:val="16"/>
              </w:rPr>
            </w:pPr>
            <w:r w:rsidRPr="001F4670">
              <w:rPr>
                <w:rFonts w:ascii="Arial" w:hAnsi="Arial" w:cs="Arial"/>
                <w:b/>
                <w:bCs/>
                <w:i/>
                <w:iCs/>
                <w:sz w:val="16"/>
                <w:szCs w:val="16"/>
              </w:rPr>
              <w:lastRenderedPageBreak/>
              <w:t xml:space="preserve">Instructions for completing a statutory declaration </w:t>
            </w:r>
          </w:p>
          <w:p w14:paraId="0550C25B" w14:textId="77777777" w:rsidR="001F4670" w:rsidRPr="001F4670" w:rsidRDefault="001F4670" w:rsidP="001F4670">
            <w:pPr>
              <w:spacing w:before="120" w:after="120" w:line="259" w:lineRule="auto"/>
              <w:ind w:right="34"/>
              <w:jc w:val="both"/>
              <w:rPr>
                <w:rFonts w:ascii="Arial" w:hAnsi="Arial" w:cs="Arial"/>
                <w:i/>
                <w:iCs/>
                <w:color w:val="000000" w:themeColor="text1"/>
                <w:sz w:val="16"/>
                <w:szCs w:val="16"/>
                <w:u w:val="single"/>
              </w:rPr>
            </w:pPr>
            <w:r w:rsidRPr="001F4670">
              <w:rPr>
                <w:rFonts w:ascii="Arial" w:hAnsi="Arial" w:cs="Arial"/>
                <w:i/>
                <w:iCs/>
                <w:sz w:val="16"/>
                <w:szCs w:val="16"/>
              </w:rPr>
              <w:t xml:space="preserve">This form can be used to make a statutory declaration in Queensland whether it is signed physically or electronically or witnessed by someone in person or via audio visual link (AV link). Please complete the form following the instructions in the left-hand margin. You can find more information on making a statutory declaration at </w:t>
            </w:r>
            <w:hyperlink r:id="rId16" w:history="1">
              <w:r w:rsidRPr="001F4670">
                <w:rPr>
                  <w:rFonts w:ascii="Arial" w:hAnsi="Arial" w:cs="Arial"/>
                  <w:i/>
                  <w:iCs/>
                  <w:color w:val="0096D2" w:themeColor="hyperlink"/>
                  <w:sz w:val="16"/>
                  <w:szCs w:val="16"/>
                  <w:u w:val="single"/>
                </w:rPr>
                <w:t>www.qld.gov.au/legaldocuments</w:t>
              </w:r>
            </w:hyperlink>
            <w:r w:rsidRPr="001F4670">
              <w:rPr>
                <w:rFonts w:ascii="Arial" w:hAnsi="Arial" w:cs="Arial"/>
                <w:i/>
                <w:iCs/>
                <w:color w:val="0096D2" w:themeColor="hyperlink"/>
                <w:sz w:val="16"/>
                <w:szCs w:val="16"/>
                <w:u w:val="single"/>
              </w:rPr>
              <w:t>. There is also information available i</w:t>
            </w:r>
            <w:r w:rsidRPr="001F4670">
              <w:rPr>
                <w:rFonts w:ascii="Arial" w:hAnsi="Arial" w:cs="Arial"/>
                <w:i/>
                <w:iCs/>
                <w:color w:val="000000" w:themeColor="text1"/>
                <w:sz w:val="16"/>
                <w:szCs w:val="16"/>
                <w:u w:val="single"/>
              </w:rPr>
              <w:t xml:space="preserve">f the person is witnessing the statutory declaration via AV link. </w:t>
            </w:r>
          </w:p>
          <w:p w14:paraId="063CBF28" w14:textId="77777777" w:rsidR="001F4670" w:rsidRPr="001F4670" w:rsidRDefault="001F4670" w:rsidP="001F4670">
            <w:pPr>
              <w:spacing w:after="160" w:line="259" w:lineRule="auto"/>
              <w:jc w:val="both"/>
              <w:rPr>
                <w:rFonts w:ascii="Arial" w:hAnsi="Arial" w:cs="Arial"/>
                <w:i/>
                <w:iCs/>
                <w:color w:val="000000" w:themeColor="text1"/>
                <w:sz w:val="16"/>
                <w:szCs w:val="16"/>
                <w:u w:val="single"/>
              </w:rPr>
            </w:pPr>
            <w:r w:rsidRPr="001F4670">
              <w:rPr>
                <w:rFonts w:ascii="Arial" w:hAnsi="Arial" w:cs="Arial"/>
                <w:i/>
                <w:iCs/>
                <w:color w:val="000000" w:themeColor="text1"/>
                <w:sz w:val="16"/>
                <w:szCs w:val="16"/>
                <w:u w:val="single"/>
              </w:rPr>
              <w:t xml:space="preserve">The address of the person making the declaration and the place where the declaration is signed are requested on the statutory declaration form. </w:t>
            </w:r>
          </w:p>
          <w:p w14:paraId="74F076CE" w14:textId="0564CEFA" w:rsidR="001F4670" w:rsidRPr="001F4670" w:rsidRDefault="001F4670" w:rsidP="001F4670">
            <w:pPr>
              <w:spacing w:after="160" w:line="259" w:lineRule="auto"/>
              <w:jc w:val="both"/>
              <w:rPr>
                <w:rFonts w:ascii="Arial" w:hAnsi="Arial" w:cs="Arial"/>
                <w:b/>
                <w:bCs/>
                <w:i/>
                <w:iCs/>
                <w:sz w:val="16"/>
                <w:szCs w:val="16"/>
              </w:rPr>
            </w:pPr>
            <w:r w:rsidRPr="001F4670">
              <w:rPr>
                <w:rFonts w:ascii="Arial" w:hAnsi="Arial" w:cs="Arial"/>
                <w:i/>
                <w:iCs/>
                <w:color w:val="000000" w:themeColor="text1"/>
                <w:sz w:val="16"/>
                <w:szCs w:val="16"/>
                <w:lang w:eastAsia="en-AU"/>
              </w:rPr>
              <w:t>The individual making the declaration, or another impacted person, may exercise judgement and state their address as "Queensland" or "Australia" if it would be unsafe to reveal this information</w:t>
            </w:r>
            <w:r w:rsidRPr="001F4670">
              <w:rPr>
                <w:rFonts w:ascii="Arial" w:hAnsi="Arial" w:cs="Arial"/>
                <w:i/>
                <w:iCs/>
                <w:sz w:val="16"/>
                <w:szCs w:val="16"/>
                <w:lang w:eastAsia="en-AU"/>
              </w:rPr>
              <w:t>, such as if there are worries about domestic, family, or sexual violence. A witness is required to provide more personal information at the bottom of the form. A witness should refer to the “Fact Sheet – Witness information for statutory declarations or affidavits”</w:t>
            </w:r>
            <w:r w:rsidRPr="001F4670">
              <w:rPr>
                <w:rFonts w:ascii="Arial" w:hAnsi="Arial" w:cs="Arial"/>
                <w:b/>
                <w:bCs/>
                <w:i/>
                <w:iCs/>
                <w:sz w:val="16"/>
                <w:szCs w:val="16"/>
                <w:lang w:eastAsia="en-AU"/>
              </w:rPr>
              <w:t>.</w:t>
            </w:r>
            <w:r w:rsidRPr="001F4670">
              <w:rPr>
                <w:rFonts w:ascii="Arial" w:hAnsi="Arial" w:cs="Arial"/>
                <w:i/>
                <w:iCs/>
                <w:sz w:val="16"/>
                <w:szCs w:val="16"/>
                <w:lang w:eastAsia="en-AU"/>
              </w:rPr>
              <w:t xml:space="preserve"> </w:t>
            </w:r>
          </w:p>
        </w:tc>
      </w:tr>
    </w:tbl>
    <w:p w14:paraId="5BBE7FF0" w14:textId="77777777" w:rsidR="001F4670" w:rsidRPr="001F4670" w:rsidRDefault="001F4670" w:rsidP="001F4670">
      <w:pPr>
        <w:jc w:val="center"/>
        <w:rPr>
          <w:rFonts w:ascii="Arial" w:hAnsi="Arial" w:cs="Arial"/>
          <w:b/>
          <w:bCs/>
          <w:i/>
          <w:iCs/>
          <w:sz w:val="18"/>
          <w:szCs w:val="20"/>
          <w:lang w:val="en"/>
        </w:rPr>
      </w:pPr>
    </w:p>
    <w:p w14:paraId="363EFD8B" w14:textId="77777777" w:rsidR="001F4670" w:rsidRPr="001F4670" w:rsidRDefault="001F4670" w:rsidP="001F4670">
      <w:pPr>
        <w:jc w:val="center"/>
        <w:rPr>
          <w:rFonts w:ascii="Arial" w:hAnsi="Arial" w:cs="Arial"/>
          <w:b/>
          <w:bCs/>
          <w:i/>
          <w:iCs/>
          <w:sz w:val="18"/>
          <w:szCs w:val="20"/>
          <w:lang w:val="en"/>
        </w:rPr>
      </w:pPr>
      <w:r w:rsidRPr="001F4670">
        <w:rPr>
          <w:rFonts w:ascii="Arial" w:hAnsi="Arial" w:cs="Arial"/>
          <w:b/>
          <w:bCs/>
          <w:i/>
          <w:iCs/>
          <w:sz w:val="18"/>
          <w:szCs w:val="20"/>
          <w:lang w:val="en"/>
        </w:rPr>
        <w:t>Oaths Act 1867</w:t>
      </w:r>
      <w:r w:rsidRPr="001F4670">
        <w:rPr>
          <w:rFonts w:ascii="Arial" w:hAnsi="Arial" w:cs="Arial"/>
          <w:b/>
          <w:bCs/>
          <w:i/>
          <w:iCs/>
          <w:sz w:val="18"/>
          <w:szCs w:val="20"/>
        </w:rPr>
        <w:t xml:space="preserve"> </w:t>
      </w:r>
      <w:bookmarkStart w:id="6" w:name="_Hlk176776721"/>
      <w:r w:rsidRPr="001F4670">
        <w:rPr>
          <w:rFonts w:ascii="Arial" w:hAnsi="Arial" w:cs="Arial"/>
          <w:b/>
          <w:bCs/>
          <w:i/>
          <w:iCs/>
          <w:sz w:val="18"/>
          <w:szCs w:val="20"/>
        </w:rPr>
        <w:t>(sections 13C, 13E, 14</w:t>
      </w:r>
      <w:r w:rsidRPr="001F4670">
        <w:rPr>
          <w:rFonts w:ascii="Arial" w:hAnsi="Arial" w:cs="Arial"/>
          <w:b/>
          <w:bCs/>
          <w:i/>
          <w:iCs/>
          <w:sz w:val="18"/>
          <w:szCs w:val="20"/>
          <w:lang w:val="en"/>
        </w:rPr>
        <w:t>)</w:t>
      </w:r>
      <w:bookmarkEnd w:id="6"/>
    </w:p>
    <w:p w14:paraId="299191CB" w14:textId="77777777" w:rsidR="001F4670" w:rsidRPr="001F4670" w:rsidRDefault="001F4670" w:rsidP="001F4670">
      <w:pPr>
        <w:jc w:val="center"/>
        <w:rPr>
          <w:rFonts w:ascii="Arial" w:hAnsi="Arial" w:cs="Arial"/>
          <w:b/>
          <w:bCs/>
          <w:sz w:val="20"/>
          <w:szCs w:val="20"/>
          <w:lang w:val="en"/>
        </w:rPr>
      </w:pPr>
      <w:r w:rsidRPr="001F4670">
        <w:rPr>
          <w:rFonts w:ascii="Arial" w:hAnsi="Arial" w:cs="Arial"/>
          <w:b/>
          <w:bCs/>
          <w:sz w:val="20"/>
          <w:szCs w:val="20"/>
          <w:lang w:val="en"/>
        </w:rPr>
        <w:t>QUEENSLAND STATUTORY DECLARATION</w:t>
      </w:r>
    </w:p>
    <w:p w14:paraId="5092D97C" w14:textId="77777777" w:rsidR="001F4670" w:rsidRPr="001F4670" w:rsidRDefault="001F4670" w:rsidP="001F4670">
      <w:pPr>
        <w:rPr>
          <w:sz w:val="18"/>
          <w:szCs w:val="18"/>
        </w:rPr>
      </w:pPr>
    </w:p>
    <w:tbl>
      <w:tblPr>
        <w:tblW w:w="18996" w:type="dxa"/>
        <w:tblInd w:w="-426" w:type="dxa"/>
        <w:tblBorders>
          <w:top w:val="single" w:sz="4" w:space="0" w:color="auto"/>
        </w:tblBorders>
        <w:tblLayout w:type="fixed"/>
        <w:tblLook w:val="04A0" w:firstRow="1" w:lastRow="0" w:firstColumn="1" w:lastColumn="0" w:noHBand="0" w:noVBand="1"/>
      </w:tblPr>
      <w:tblGrid>
        <w:gridCol w:w="1986"/>
        <w:gridCol w:w="3959"/>
        <w:gridCol w:w="293"/>
        <w:gridCol w:w="4253"/>
        <w:gridCol w:w="8505"/>
      </w:tblGrid>
      <w:tr w:rsidR="001F4670" w:rsidRPr="001F4670" w14:paraId="3A2B2219" w14:textId="77777777" w:rsidTr="00945D18">
        <w:trPr>
          <w:trHeight w:val="1333"/>
        </w:trPr>
        <w:tc>
          <w:tcPr>
            <w:tcW w:w="1986" w:type="dxa"/>
            <w:tcBorders>
              <w:top w:val="nil"/>
            </w:tcBorders>
          </w:tcPr>
          <w:p w14:paraId="2CAE417D" w14:textId="77777777" w:rsidR="001F4670" w:rsidRPr="001F4670" w:rsidRDefault="001F4670" w:rsidP="001F4670">
            <w:pPr>
              <w:ind w:left="-113"/>
              <w:rPr>
                <w:rFonts w:ascii="Arial" w:hAnsi="Arial" w:cs="Arial"/>
                <w:i/>
                <w:iCs/>
                <w:sz w:val="16"/>
                <w:szCs w:val="16"/>
                <w:lang w:val="en"/>
              </w:rPr>
            </w:pPr>
            <w:r w:rsidRPr="001F4670">
              <w:rPr>
                <w:rFonts w:ascii="Arial" w:hAnsi="Arial" w:cs="Arial"/>
                <w:i/>
                <w:iCs/>
                <w:sz w:val="16"/>
                <w:szCs w:val="16"/>
                <w:lang w:val="en"/>
              </w:rPr>
              <w:t xml:space="preserve">Insert full name and address of person making the declaration. </w:t>
            </w:r>
            <w:r w:rsidRPr="001F4670">
              <w:rPr>
                <w:rFonts w:ascii="Arial" w:hAnsi="Arial" w:cs="Arial"/>
                <w:i/>
                <w:iCs/>
                <w:sz w:val="16"/>
                <w:szCs w:val="16"/>
                <w:lang w:eastAsia="en-AU"/>
              </w:rPr>
              <w:t>An address can be listed as "Queensland" or "Australia" if it would be unsafe to reveal this information, such as if there are worries about domestic, family, or sexual violence.</w:t>
            </w:r>
          </w:p>
          <w:p w14:paraId="34133147" w14:textId="77777777" w:rsidR="001F4670" w:rsidRPr="001F4670" w:rsidRDefault="001F4670" w:rsidP="001F4670">
            <w:pPr>
              <w:ind w:left="-113"/>
              <w:rPr>
                <w:rFonts w:ascii="Arial" w:hAnsi="Arial" w:cs="Arial"/>
                <w:i/>
                <w:iCs/>
                <w:sz w:val="16"/>
                <w:szCs w:val="16"/>
                <w:lang w:val="en"/>
              </w:rPr>
            </w:pPr>
          </w:p>
          <w:p w14:paraId="5F56349A" w14:textId="77777777" w:rsidR="001F4670" w:rsidRPr="001F4670" w:rsidRDefault="001F4670" w:rsidP="001F4670">
            <w:pPr>
              <w:ind w:left="-113"/>
              <w:rPr>
                <w:rFonts w:ascii="Arial" w:hAnsi="Arial" w:cs="Arial"/>
                <w:i/>
                <w:iCs/>
                <w:sz w:val="16"/>
                <w:szCs w:val="16"/>
                <w:lang w:val="en"/>
              </w:rPr>
            </w:pPr>
          </w:p>
        </w:tc>
        <w:tc>
          <w:tcPr>
            <w:tcW w:w="8505" w:type="dxa"/>
            <w:gridSpan w:val="3"/>
            <w:tcBorders>
              <w:top w:val="nil"/>
            </w:tcBorders>
          </w:tcPr>
          <w:p w14:paraId="092CE08D" w14:textId="77777777" w:rsidR="001F4670" w:rsidRPr="001F4670" w:rsidRDefault="001F4670" w:rsidP="001F4670">
            <w:pPr>
              <w:jc w:val="both"/>
              <w:rPr>
                <w:rFonts w:ascii="Arial" w:hAnsi="Arial" w:cs="Arial"/>
                <w:sz w:val="16"/>
                <w:szCs w:val="16"/>
                <w:lang w:val="en"/>
              </w:rPr>
            </w:pPr>
            <w:r w:rsidRPr="001F4670">
              <w:rPr>
                <w:rFonts w:ascii="Arial" w:hAnsi="Arial" w:cs="Arial"/>
                <w:sz w:val="16"/>
                <w:szCs w:val="16"/>
                <w:lang w:val="en"/>
              </w:rPr>
              <w:t xml:space="preserve">I,    </w:t>
            </w:r>
            <w:r w:rsidRPr="001F4670">
              <w:rPr>
                <w:rFonts w:ascii="Arial" w:hAnsi="Arial" w:cs="Arial"/>
                <w:sz w:val="16"/>
                <w:szCs w:val="16"/>
                <w:lang w:val="en"/>
              </w:rPr>
              <w:fldChar w:fldCharType="begin">
                <w:ffData>
                  <w:name w:val="Text1"/>
                  <w:enabled/>
                  <w:calcOnExit w:val="0"/>
                  <w:textInput/>
                </w:ffData>
              </w:fldChar>
            </w:r>
            <w:r w:rsidRPr="001F4670">
              <w:rPr>
                <w:rFonts w:ascii="Arial" w:hAnsi="Arial" w:cs="Arial"/>
                <w:sz w:val="16"/>
                <w:szCs w:val="16"/>
                <w:lang w:val="en"/>
              </w:rPr>
              <w:instrText xml:space="preserve"> FORMTEXT </w:instrText>
            </w:r>
            <w:r w:rsidRPr="001F4670">
              <w:rPr>
                <w:rFonts w:ascii="Arial" w:hAnsi="Arial" w:cs="Arial"/>
                <w:sz w:val="16"/>
                <w:szCs w:val="16"/>
                <w:lang w:val="en"/>
              </w:rPr>
            </w:r>
            <w:r w:rsidRPr="001F4670">
              <w:rPr>
                <w:rFonts w:ascii="Arial" w:hAnsi="Arial" w:cs="Arial"/>
                <w:sz w:val="16"/>
                <w:szCs w:val="16"/>
                <w:lang w:val="en"/>
              </w:rPr>
              <w:fldChar w:fldCharType="separate"/>
            </w:r>
            <w:r w:rsidRPr="001F4670">
              <w:rPr>
                <w:rFonts w:ascii="Arial" w:hAnsi="Arial" w:cs="Arial"/>
                <w:sz w:val="16"/>
                <w:szCs w:val="16"/>
                <w:lang w:val="en"/>
              </w:rPr>
              <w:t> </w:t>
            </w:r>
            <w:r w:rsidRPr="001F4670">
              <w:rPr>
                <w:rFonts w:ascii="Arial" w:hAnsi="Arial" w:cs="Arial"/>
                <w:sz w:val="16"/>
                <w:szCs w:val="16"/>
                <w:lang w:val="en"/>
              </w:rPr>
              <w:t> </w:t>
            </w:r>
            <w:r w:rsidRPr="001F4670">
              <w:rPr>
                <w:rFonts w:ascii="Arial" w:hAnsi="Arial" w:cs="Arial"/>
                <w:sz w:val="16"/>
                <w:szCs w:val="16"/>
                <w:lang w:val="en"/>
              </w:rPr>
              <w:t> </w:t>
            </w:r>
            <w:r w:rsidRPr="001F4670">
              <w:rPr>
                <w:rFonts w:ascii="Arial" w:hAnsi="Arial" w:cs="Arial"/>
                <w:sz w:val="16"/>
                <w:szCs w:val="16"/>
                <w:lang w:val="en"/>
              </w:rPr>
              <w:t> </w:t>
            </w:r>
            <w:r w:rsidRPr="001F4670">
              <w:rPr>
                <w:rFonts w:ascii="Arial" w:hAnsi="Arial" w:cs="Arial"/>
                <w:sz w:val="16"/>
                <w:szCs w:val="16"/>
                <w:lang w:val="en"/>
              </w:rPr>
              <w:t> </w:t>
            </w:r>
            <w:r w:rsidRPr="001F4670">
              <w:rPr>
                <w:rFonts w:ascii="Arial" w:hAnsi="Arial" w:cs="Arial"/>
                <w:sz w:val="16"/>
                <w:szCs w:val="16"/>
                <w:lang w:val="en"/>
              </w:rPr>
              <w:fldChar w:fldCharType="end"/>
            </w:r>
            <w:r w:rsidRPr="001F4670">
              <w:rPr>
                <w:rFonts w:ascii="Arial" w:hAnsi="Arial" w:cs="Arial"/>
                <w:sz w:val="16"/>
                <w:szCs w:val="16"/>
                <w:lang w:val="en"/>
              </w:rPr>
              <w:t xml:space="preserve">                                             </w:t>
            </w:r>
          </w:p>
          <w:p w14:paraId="19AF2438" w14:textId="77777777" w:rsidR="001F4670" w:rsidRPr="001F4670" w:rsidRDefault="001F4670" w:rsidP="001F4670">
            <w:pPr>
              <w:jc w:val="both"/>
              <w:rPr>
                <w:rFonts w:ascii="Arial" w:hAnsi="Arial" w:cs="Arial"/>
                <w:sz w:val="16"/>
                <w:szCs w:val="16"/>
                <w:lang w:val="en"/>
              </w:rPr>
            </w:pPr>
            <w:r w:rsidRPr="001F4670">
              <w:rPr>
                <w:rFonts w:ascii="Arial" w:hAnsi="Arial" w:cs="Arial"/>
                <w:sz w:val="16"/>
                <w:szCs w:val="16"/>
                <w:lang w:val="en"/>
              </w:rPr>
              <w:t xml:space="preserve">of   </w:t>
            </w:r>
            <w:r w:rsidRPr="001F4670">
              <w:rPr>
                <w:rFonts w:ascii="Arial" w:hAnsi="Arial" w:cs="Arial"/>
                <w:sz w:val="16"/>
                <w:szCs w:val="16"/>
                <w:lang w:val="en"/>
              </w:rPr>
              <w:fldChar w:fldCharType="begin">
                <w:ffData>
                  <w:name w:val="Text2"/>
                  <w:enabled/>
                  <w:calcOnExit w:val="0"/>
                  <w:textInput/>
                </w:ffData>
              </w:fldChar>
            </w:r>
            <w:bookmarkStart w:id="7" w:name="Text2"/>
            <w:r w:rsidRPr="001F4670">
              <w:rPr>
                <w:rFonts w:ascii="Arial" w:hAnsi="Arial" w:cs="Arial"/>
                <w:sz w:val="16"/>
                <w:szCs w:val="16"/>
                <w:lang w:val="en"/>
              </w:rPr>
              <w:instrText xml:space="preserve"> FORMTEXT </w:instrText>
            </w:r>
            <w:r w:rsidRPr="001F4670">
              <w:rPr>
                <w:rFonts w:ascii="Arial" w:hAnsi="Arial" w:cs="Arial"/>
                <w:sz w:val="16"/>
                <w:szCs w:val="16"/>
                <w:lang w:val="en"/>
              </w:rPr>
            </w:r>
            <w:r w:rsidRPr="001F4670">
              <w:rPr>
                <w:rFonts w:ascii="Arial" w:hAnsi="Arial" w:cs="Arial"/>
                <w:sz w:val="16"/>
                <w:szCs w:val="16"/>
                <w:lang w:val="en"/>
              </w:rPr>
              <w:fldChar w:fldCharType="separate"/>
            </w:r>
            <w:r w:rsidRPr="001F4670">
              <w:rPr>
                <w:rFonts w:ascii="Arial" w:hAnsi="Arial" w:cs="Arial"/>
                <w:sz w:val="16"/>
                <w:szCs w:val="16"/>
                <w:lang w:val="en"/>
              </w:rPr>
              <w:t> </w:t>
            </w:r>
            <w:r w:rsidRPr="001F4670">
              <w:rPr>
                <w:rFonts w:ascii="Arial" w:hAnsi="Arial" w:cs="Arial"/>
                <w:sz w:val="16"/>
                <w:szCs w:val="16"/>
                <w:lang w:val="en"/>
              </w:rPr>
              <w:t> </w:t>
            </w:r>
            <w:r w:rsidRPr="001F4670">
              <w:rPr>
                <w:rFonts w:ascii="Arial" w:hAnsi="Arial" w:cs="Arial"/>
                <w:sz w:val="16"/>
                <w:szCs w:val="16"/>
                <w:lang w:val="en"/>
              </w:rPr>
              <w:t> </w:t>
            </w:r>
            <w:r w:rsidRPr="001F4670">
              <w:rPr>
                <w:rFonts w:ascii="Arial" w:hAnsi="Arial" w:cs="Arial"/>
                <w:sz w:val="16"/>
                <w:szCs w:val="16"/>
                <w:lang w:val="en"/>
              </w:rPr>
              <w:t> </w:t>
            </w:r>
            <w:r w:rsidRPr="001F4670">
              <w:rPr>
                <w:rFonts w:ascii="Arial" w:hAnsi="Arial" w:cs="Arial"/>
                <w:sz w:val="16"/>
                <w:szCs w:val="16"/>
                <w:lang w:val="en"/>
              </w:rPr>
              <w:t> </w:t>
            </w:r>
            <w:r w:rsidRPr="001F4670">
              <w:rPr>
                <w:rFonts w:ascii="Arial" w:hAnsi="Arial" w:cs="Arial"/>
                <w:sz w:val="16"/>
                <w:szCs w:val="16"/>
                <w:lang w:val="en"/>
              </w:rPr>
              <w:fldChar w:fldCharType="end"/>
            </w:r>
            <w:bookmarkEnd w:id="7"/>
          </w:p>
          <w:p w14:paraId="6F0D2526" w14:textId="77777777" w:rsidR="001F4670" w:rsidRPr="001F4670" w:rsidRDefault="001F4670" w:rsidP="001F4670">
            <w:pPr>
              <w:spacing w:before="120"/>
              <w:jc w:val="both"/>
              <w:rPr>
                <w:rFonts w:ascii="Arial" w:hAnsi="Arial" w:cs="Arial"/>
                <w:sz w:val="16"/>
                <w:szCs w:val="16"/>
              </w:rPr>
            </w:pPr>
            <w:r w:rsidRPr="001F4670">
              <w:rPr>
                <w:rFonts w:ascii="Arial" w:hAnsi="Arial" w:cs="Arial"/>
                <w:sz w:val="16"/>
                <w:szCs w:val="16"/>
              </w:rPr>
              <w:t>do solemnly and sincerely declare that</w:t>
            </w:r>
            <w:r w:rsidRPr="001F4670">
              <w:rPr>
                <w:rFonts w:ascii="Arial" w:hAnsi="Arial" w:cs="Arial"/>
                <w:b/>
                <w:i/>
                <w:sz w:val="16"/>
                <w:szCs w:val="16"/>
              </w:rPr>
              <w:t xml:space="preserve"> </w:t>
            </w:r>
          </w:p>
          <w:p w14:paraId="66571478" w14:textId="77777777" w:rsidR="001F4670" w:rsidRPr="001F4670" w:rsidRDefault="001F4670" w:rsidP="001F4670">
            <w:pPr>
              <w:numPr>
                <w:ilvl w:val="0"/>
                <w:numId w:val="36"/>
              </w:numPr>
              <w:spacing w:before="120" w:after="0" w:line="240" w:lineRule="auto"/>
              <w:jc w:val="both"/>
              <w:rPr>
                <w:rFonts w:ascii="Arial" w:hAnsi="Arial" w:cs="Arial"/>
                <w:sz w:val="16"/>
                <w:szCs w:val="16"/>
                <w:lang w:val="en"/>
              </w:rPr>
            </w:pPr>
            <w:r w:rsidRPr="001F4670">
              <w:rPr>
                <w:rFonts w:ascii="Arial" w:hAnsi="Arial" w:cs="Arial"/>
                <w:sz w:val="16"/>
                <w:szCs w:val="16"/>
                <w:lang w:val="en"/>
              </w:rPr>
              <w:fldChar w:fldCharType="begin">
                <w:ffData>
                  <w:name w:val="Text3"/>
                  <w:enabled/>
                  <w:calcOnExit w:val="0"/>
                  <w:textInput/>
                </w:ffData>
              </w:fldChar>
            </w:r>
            <w:bookmarkStart w:id="8" w:name="Text3"/>
            <w:r w:rsidRPr="001F4670">
              <w:rPr>
                <w:rFonts w:ascii="Arial" w:hAnsi="Arial" w:cs="Arial"/>
                <w:sz w:val="16"/>
                <w:szCs w:val="16"/>
                <w:lang w:val="en"/>
              </w:rPr>
              <w:instrText xml:space="preserve"> FORMTEXT </w:instrText>
            </w:r>
            <w:r w:rsidRPr="001F4670">
              <w:rPr>
                <w:rFonts w:ascii="Arial" w:hAnsi="Arial" w:cs="Arial"/>
                <w:sz w:val="16"/>
                <w:szCs w:val="16"/>
                <w:lang w:val="en"/>
              </w:rPr>
            </w:r>
            <w:r w:rsidRPr="001F4670">
              <w:rPr>
                <w:rFonts w:ascii="Arial" w:hAnsi="Arial" w:cs="Arial"/>
                <w:sz w:val="16"/>
                <w:szCs w:val="16"/>
                <w:lang w:val="en"/>
              </w:rPr>
              <w:fldChar w:fldCharType="separate"/>
            </w:r>
            <w:r w:rsidRPr="001F4670">
              <w:rPr>
                <w:rFonts w:ascii="Arial" w:hAnsi="Arial" w:cs="Arial"/>
                <w:sz w:val="16"/>
                <w:szCs w:val="16"/>
                <w:lang w:val="en"/>
              </w:rPr>
              <w:t xml:space="preserve"> do solemnly and sincerely declare that the deceased,[Insert deceased’s full name here]</w:t>
            </w:r>
            <w:r w:rsidRPr="001F4670">
              <w:rPr>
                <w:rFonts w:ascii="Arial" w:hAnsi="Arial" w:cs="Arial"/>
                <w:sz w:val="16"/>
                <w:szCs w:val="16"/>
                <w:lang w:val="en"/>
              </w:rPr>
              <w:tab/>
            </w:r>
            <w:r w:rsidRPr="001F4670">
              <w:rPr>
                <w:rFonts w:ascii="Arial" w:hAnsi="Arial" w:cs="Arial"/>
                <w:sz w:val="16"/>
                <w:szCs w:val="16"/>
                <w:lang w:val="en"/>
              </w:rPr>
              <w:tab/>
              <w:t xml:space="preserve">                            (herein after referred to as ‘the deceased’),         died on         /          /                at [Insert place of death here]                                                  .</w:t>
            </w:r>
            <w:r w:rsidRPr="001F4670">
              <w:rPr>
                <w:rFonts w:ascii="Arial" w:hAnsi="Arial" w:cs="Arial"/>
                <w:sz w:val="16"/>
                <w:szCs w:val="16"/>
                <w:lang w:val="en"/>
              </w:rPr>
              <w:fldChar w:fldCharType="end"/>
            </w:r>
            <w:bookmarkEnd w:id="8"/>
          </w:p>
          <w:p w14:paraId="35B92E90" w14:textId="77777777" w:rsidR="001F4670" w:rsidRPr="001F4670" w:rsidRDefault="001F4670" w:rsidP="001F4670">
            <w:pPr>
              <w:numPr>
                <w:ilvl w:val="0"/>
                <w:numId w:val="36"/>
              </w:numPr>
              <w:spacing w:before="120" w:after="0" w:line="240" w:lineRule="auto"/>
              <w:ind w:left="357" w:hanging="357"/>
              <w:jc w:val="both"/>
              <w:rPr>
                <w:rFonts w:ascii="Arial" w:hAnsi="Arial" w:cs="Arial"/>
                <w:sz w:val="16"/>
                <w:szCs w:val="16"/>
                <w:lang w:val="en"/>
              </w:rPr>
            </w:pPr>
            <w:r w:rsidRPr="001F4670">
              <w:rPr>
                <w:rFonts w:ascii="Arial" w:hAnsi="Arial" w:cs="Arial"/>
                <w:sz w:val="16"/>
                <w:szCs w:val="16"/>
                <w:lang w:val="en"/>
              </w:rPr>
              <w:fldChar w:fldCharType="begin">
                <w:ffData>
                  <w:name w:val="Text4"/>
                  <w:enabled/>
                  <w:calcOnExit w:val="0"/>
                  <w:textInput/>
                </w:ffData>
              </w:fldChar>
            </w:r>
            <w:bookmarkStart w:id="9" w:name="Text4"/>
            <w:r w:rsidRPr="001F4670">
              <w:rPr>
                <w:rFonts w:ascii="Arial" w:hAnsi="Arial" w:cs="Arial"/>
                <w:sz w:val="16"/>
                <w:szCs w:val="16"/>
                <w:lang w:val="en"/>
              </w:rPr>
              <w:instrText xml:space="preserve"> FORMTEXT </w:instrText>
            </w:r>
            <w:r w:rsidRPr="001F4670">
              <w:rPr>
                <w:rFonts w:ascii="Arial" w:hAnsi="Arial" w:cs="Arial"/>
                <w:sz w:val="16"/>
                <w:szCs w:val="16"/>
                <w:lang w:val="en"/>
              </w:rPr>
            </w:r>
            <w:r w:rsidRPr="001F4670">
              <w:rPr>
                <w:rFonts w:ascii="Arial" w:hAnsi="Arial" w:cs="Arial"/>
                <w:sz w:val="16"/>
                <w:szCs w:val="16"/>
                <w:lang w:val="en"/>
              </w:rPr>
              <w:fldChar w:fldCharType="separate"/>
            </w:r>
            <w:r w:rsidRPr="001F4670">
              <w:rPr>
                <w:rFonts w:ascii="Arial" w:hAnsi="Arial" w:cs="Arial"/>
                <w:noProof/>
                <w:sz w:val="16"/>
                <w:szCs w:val="16"/>
                <w:lang w:val="en"/>
              </w:rPr>
              <w:t>I am of the opinion that the estate of the deceased has insufficient funds to pay for the funeral;</w:t>
            </w:r>
            <w:r w:rsidRPr="001F4670">
              <w:rPr>
                <w:rFonts w:ascii="Arial" w:hAnsi="Arial" w:cs="Arial"/>
                <w:sz w:val="16"/>
                <w:szCs w:val="16"/>
                <w:lang w:val="en"/>
              </w:rPr>
              <w:fldChar w:fldCharType="end"/>
            </w:r>
            <w:bookmarkEnd w:id="9"/>
          </w:p>
          <w:p w14:paraId="1C3C2487" w14:textId="77777777" w:rsidR="001F4670" w:rsidRPr="001F4670" w:rsidRDefault="001F4670" w:rsidP="001F4670">
            <w:pPr>
              <w:numPr>
                <w:ilvl w:val="0"/>
                <w:numId w:val="36"/>
              </w:numPr>
              <w:spacing w:before="120" w:after="0" w:line="240" w:lineRule="auto"/>
              <w:ind w:left="357" w:hanging="357"/>
              <w:jc w:val="both"/>
              <w:rPr>
                <w:rFonts w:ascii="Arial" w:hAnsi="Arial" w:cs="Arial"/>
                <w:sz w:val="16"/>
                <w:szCs w:val="16"/>
                <w:lang w:val="en"/>
              </w:rPr>
            </w:pPr>
            <w:r w:rsidRPr="001F4670">
              <w:rPr>
                <w:rFonts w:ascii="Arial" w:hAnsi="Arial" w:cs="Arial"/>
                <w:sz w:val="16"/>
                <w:szCs w:val="16"/>
                <w:lang w:val="en"/>
              </w:rPr>
              <w:fldChar w:fldCharType="begin">
                <w:ffData>
                  <w:name w:val="Text5"/>
                  <w:enabled/>
                  <w:calcOnExit w:val="0"/>
                  <w:textInput/>
                </w:ffData>
              </w:fldChar>
            </w:r>
            <w:bookmarkStart w:id="10" w:name="Text5"/>
            <w:r w:rsidRPr="001F4670">
              <w:rPr>
                <w:rFonts w:ascii="Arial" w:hAnsi="Arial" w:cs="Arial"/>
                <w:sz w:val="16"/>
                <w:szCs w:val="16"/>
                <w:lang w:val="en"/>
              </w:rPr>
              <w:instrText xml:space="preserve"> FORMTEXT </w:instrText>
            </w:r>
            <w:r w:rsidRPr="001F4670">
              <w:rPr>
                <w:rFonts w:ascii="Arial" w:hAnsi="Arial" w:cs="Arial"/>
                <w:sz w:val="16"/>
                <w:szCs w:val="16"/>
                <w:lang w:val="en"/>
              </w:rPr>
            </w:r>
            <w:r w:rsidRPr="001F4670">
              <w:rPr>
                <w:rFonts w:ascii="Arial" w:hAnsi="Arial" w:cs="Arial"/>
                <w:sz w:val="16"/>
                <w:szCs w:val="16"/>
                <w:lang w:val="en"/>
              </w:rPr>
              <w:fldChar w:fldCharType="separate"/>
            </w:r>
            <w:r w:rsidRPr="001F4670">
              <w:rPr>
                <w:rFonts w:ascii="Arial" w:hAnsi="Arial" w:cs="Arial"/>
                <w:sz w:val="16"/>
                <w:szCs w:val="16"/>
                <w:lang w:val="en"/>
              </w:rPr>
              <w:t xml:space="preserve">I </w:t>
            </w:r>
            <w:r w:rsidRPr="001F4670">
              <w:rPr>
                <w:rFonts w:ascii="Arial" w:hAnsi="Arial" w:cs="Arial"/>
                <w:noProof/>
                <w:sz w:val="16"/>
                <w:szCs w:val="16"/>
                <w:lang w:val="en"/>
              </w:rPr>
              <w:t>am unaware of a relative or other person who would be able/willing to provide funding</w:t>
            </w:r>
            <w:r w:rsidRPr="001F4670">
              <w:rPr>
                <w:rFonts w:ascii="Arial" w:hAnsi="Arial" w:cs="Arial"/>
                <w:sz w:val="16"/>
                <w:szCs w:val="16"/>
                <w:lang w:val="en"/>
              </w:rPr>
              <w:fldChar w:fldCharType="end"/>
            </w:r>
            <w:bookmarkEnd w:id="10"/>
          </w:p>
          <w:p w14:paraId="4A521D31" w14:textId="77777777" w:rsidR="001F4670" w:rsidRPr="001F4670" w:rsidRDefault="001F4670" w:rsidP="001F4670">
            <w:pPr>
              <w:numPr>
                <w:ilvl w:val="0"/>
                <w:numId w:val="36"/>
              </w:numPr>
              <w:spacing w:before="120" w:after="0" w:line="240" w:lineRule="auto"/>
              <w:ind w:left="357" w:hanging="357"/>
              <w:jc w:val="both"/>
              <w:rPr>
                <w:rFonts w:ascii="Arial" w:hAnsi="Arial" w:cs="Arial"/>
                <w:b/>
                <w:bCs/>
                <w:i/>
                <w:iCs/>
                <w:sz w:val="16"/>
                <w:szCs w:val="16"/>
                <w:lang w:val="en"/>
              </w:rPr>
            </w:pPr>
            <w:r w:rsidRPr="001F4670">
              <w:rPr>
                <w:rFonts w:ascii="Arial" w:hAnsi="Arial" w:cs="Arial"/>
                <w:sz w:val="16"/>
                <w:szCs w:val="16"/>
                <w:lang w:val="en"/>
              </w:rPr>
              <w:fldChar w:fldCharType="begin">
                <w:ffData>
                  <w:name w:val="Text5"/>
                  <w:enabled/>
                  <w:calcOnExit w:val="0"/>
                  <w:textInput/>
                </w:ffData>
              </w:fldChar>
            </w:r>
            <w:r w:rsidRPr="001F4670">
              <w:rPr>
                <w:rFonts w:ascii="Arial" w:hAnsi="Arial" w:cs="Arial"/>
                <w:sz w:val="16"/>
                <w:szCs w:val="16"/>
                <w:lang w:val="en"/>
              </w:rPr>
              <w:instrText xml:space="preserve"> FORMTEXT </w:instrText>
            </w:r>
            <w:r w:rsidRPr="001F4670">
              <w:rPr>
                <w:rFonts w:ascii="Arial" w:hAnsi="Arial" w:cs="Arial"/>
                <w:sz w:val="16"/>
                <w:szCs w:val="16"/>
                <w:lang w:val="en"/>
              </w:rPr>
            </w:r>
            <w:r w:rsidRPr="001F4670">
              <w:rPr>
                <w:rFonts w:ascii="Arial" w:hAnsi="Arial" w:cs="Arial"/>
                <w:sz w:val="16"/>
                <w:szCs w:val="16"/>
                <w:lang w:val="en"/>
              </w:rPr>
              <w:fldChar w:fldCharType="separate"/>
            </w:r>
            <w:r w:rsidRPr="001F4670">
              <w:rPr>
                <w:rFonts w:ascii="Arial" w:hAnsi="Arial" w:cs="Arial"/>
                <w:noProof/>
                <w:sz w:val="16"/>
                <w:szCs w:val="16"/>
                <w:lang w:val="en"/>
              </w:rPr>
              <w:t>I have performed a satisfactory search for next of kin for the deceased through the Queensland Police Service and have included notes regarding the results of this search in the relevant section of this application.</w:t>
            </w:r>
          </w:p>
          <w:p w14:paraId="4B36CBF3" w14:textId="77777777" w:rsidR="001F4670" w:rsidRPr="001F4670" w:rsidRDefault="001F4670" w:rsidP="001F4670">
            <w:pPr>
              <w:numPr>
                <w:ilvl w:val="0"/>
                <w:numId w:val="36"/>
              </w:numPr>
              <w:spacing w:before="120" w:after="0" w:line="240" w:lineRule="auto"/>
              <w:ind w:left="357" w:hanging="357"/>
              <w:jc w:val="both"/>
              <w:rPr>
                <w:rFonts w:ascii="Arial" w:hAnsi="Arial" w:cs="Arial"/>
                <w:b/>
                <w:bCs/>
                <w:i/>
                <w:iCs/>
                <w:sz w:val="16"/>
                <w:szCs w:val="16"/>
                <w:lang w:val="en"/>
              </w:rPr>
            </w:pPr>
            <w:r w:rsidRPr="001F4670">
              <w:rPr>
                <w:rFonts w:ascii="Arial" w:hAnsi="Arial" w:cs="Arial"/>
                <w:noProof/>
                <w:sz w:val="16"/>
                <w:szCs w:val="16"/>
                <w:lang w:val="en"/>
              </w:rPr>
              <w:t xml:space="preserve">I understand that the Funeral Assistance Scheme provides for a basic, conventionally shaped, stained and suitably lined coffin, and does not include viewings, church services, funeral notices, flowers or further conveyance costs. </w:t>
            </w:r>
          </w:p>
          <w:p w14:paraId="103AF961" w14:textId="77777777" w:rsidR="001F4670" w:rsidRPr="001F4670" w:rsidRDefault="001F4670" w:rsidP="001F4670">
            <w:pPr>
              <w:numPr>
                <w:ilvl w:val="0"/>
                <w:numId w:val="36"/>
              </w:numPr>
              <w:spacing w:before="120" w:after="0" w:line="240" w:lineRule="auto"/>
              <w:ind w:left="357" w:hanging="357"/>
              <w:jc w:val="both"/>
              <w:rPr>
                <w:rFonts w:ascii="Arial" w:hAnsi="Arial" w:cs="Arial"/>
                <w:b/>
                <w:bCs/>
                <w:i/>
                <w:iCs/>
                <w:sz w:val="16"/>
                <w:szCs w:val="16"/>
                <w:lang w:val="en"/>
              </w:rPr>
            </w:pPr>
            <w:r w:rsidRPr="001F4670">
              <w:rPr>
                <w:rFonts w:ascii="Arial" w:hAnsi="Arial" w:cs="Arial"/>
                <w:noProof/>
                <w:sz w:val="16"/>
                <w:szCs w:val="16"/>
                <w:lang w:val="en"/>
              </w:rPr>
              <w:t>Should I discover any assets belonging to the estate of the deceased, then I undertake to inform the Director-General, Department of Justice, or their authorised delegate.</w:t>
            </w:r>
          </w:p>
          <w:p w14:paraId="417DB862" w14:textId="77777777" w:rsidR="001F4670" w:rsidRPr="001F4670" w:rsidRDefault="001F4670" w:rsidP="001F4670">
            <w:pPr>
              <w:numPr>
                <w:ilvl w:val="0"/>
                <w:numId w:val="36"/>
              </w:numPr>
              <w:spacing w:before="120" w:after="0" w:line="240" w:lineRule="auto"/>
              <w:ind w:left="357" w:hanging="357"/>
              <w:jc w:val="both"/>
              <w:rPr>
                <w:rFonts w:ascii="Arial" w:hAnsi="Arial" w:cs="Arial"/>
                <w:b/>
                <w:bCs/>
                <w:i/>
                <w:iCs/>
                <w:sz w:val="16"/>
                <w:szCs w:val="16"/>
                <w:lang w:val="en"/>
              </w:rPr>
            </w:pPr>
            <w:r w:rsidRPr="001F4670">
              <w:rPr>
                <w:rFonts w:ascii="Arial" w:hAnsi="Arial" w:cs="Arial"/>
                <w:noProof/>
                <w:sz w:val="16"/>
                <w:szCs w:val="16"/>
                <w:lang w:val="en"/>
              </w:rPr>
              <w:t>Should any assets, yet to be discovered and forming part of the estate of the deceased, release any funds to me, then I undertake to pay those funds to the Director-General, Department of Justice, Queensland, in satisfaction or part satisfaction of the costs incurred by that Department in attending to the funeral of the deceased.</w:t>
            </w:r>
          </w:p>
          <w:p w14:paraId="0F175FA5" w14:textId="77777777" w:rsidR="001F4670" w:rsidRPr="001F4670" w:rsidRDefault="001F4670" w:rsidP="001F4670">
            <w:pPr>
              <w:numPr>
                <w:ilvl w:val="0"/>
                <w:numId w:val="36"/>
              </w:numPr>
              <w:spacing w:before="120" w:after="0" w:line="240" w:lineRule="auto"/>
              <w:ind w:left="357" w:hanging="357"/>
              <w:jc w:val="both"/>
              <w:rPr>
                <w:rFonts w:ascii="Arial" w:hAnsi="Arial" w:cs="Arial"/>
                <w:b/>
                <w:bCs/>
                <w:i/>
                <w:iCs/>
                <w:sz w:val="16"/>
                <w:szCs w:val="16"/>
                <w:lang w:val="en"/>
              </w:rPr>
            </w:pPr>
            <w:r w:rsidRPr="001F4670">
              <w:rPr>
                <w:rFonts w:ascii="Arial" w:hAnsi="Arial" w:cs="Arial"/>
                <w:noProof/>
                <w:sz w:val="16"/>
                <w:szCs w:val="16"/>
                <w:lang w:val="en"/>
              </w:rPr>
              <w:t>For all cremations performed under the Funeral Assistance Scheme, the ashes of the deceased will be buried in accordance with s11 of the Cremations Act 2003 if unclaimed within 12 months after the cremation, or if reasonable written instructions for disposal of the ashes are not provided.</w:t>
            </w:r>
          </w:p>
          <w:p w14:paraId="0EBD00D4" w14:textId="77777777" w:rsidR="001F4670" w:rsidRPr="001F4670" w:rsidRDefault="001F4670" w:rsidP="001F4670">
            <w:pPr>
              <w:numPr>
                <w:ilvl w:val="0"/>
                <w:numId w:val="36"/>
              </w:numPr>
              <w:spacing w:before="120" w:after="0" w:line="240" w:lineRule="auto"/>
              <w:ind w:left="357" w:hanging="357"/>
              <w:jc w:val="both"/>
              <w:rPr>
                <w:rFonts w:ascii="Arial" w:hAnsi="Arial" w:cs="Arial"/>
                <w:b/>
                <w:bCs/>
                <w:i/>
                <w:iCs/>
                <w:sz w:val="16"/>
                <w:szCs w:val="16"/>
                <w:lang w:val="en"/>
              </w:rPr>
            </w:pPr>
            <w:r w:rsidRPr="001F4670">
              <w:rPr>
                <w:rFonts w:ascii="Arial" w:hAnsi="Arial" w:cs="Arial"/>
                <w:noProof/>
                <w:sz w:val="16"/>
                <w:szCs w:val="16"/>
                <w:lang w:val="en"/>
              </w:rPr>
              <w:t xml:space="preserve">I declare that the information disclosed in the attached application for assistance under the Funeral Assistance Scheme to be true and correct. I have not arranged a funeral for the deceased prior to making this application and will not make any attempts to make arrangements unless this application is not approved. </w:t>
            </w:r>
          </w:p>
          <w:p w14:paraId="03D58E39" w14:textId="77777777" w:rsidR="001F4670" w:rsidRPr="001F4670" w:rsidRDefault="001F4670" w:rsidP="001F4670">
            <w:pPr>
              <w:numPr>
                <w:ilvl w:val="0"/>
                <w:numId w:val="36"/>
              </w:numPr>
              <w:spacing w:before="120" w:after="0" w:line="240" w:lineRule="auto"/>
              <w:ind w:left="357" w:hanging="357"/>
              <w:jc w:val="both"/>
              <w:rPr>
                <w:rFonts w:ascii="Arial" w:hAnsi="Arial" w:cs="Arial"/>
                <w:b/>
                <w:bCs/>
                <w:i/>
                <w:iCs/>
                <w:sz w:val="16"/>
                <w:szCs w:val="16"/>
                <w:lang w:val="en"/>
              </w:rPr>
            </w:pPr>
            <w:r w:rsidRPr="001F4670">
              <w:rPr>
                <w:rFonts w:ascii="Arial" w:hAnsi="Arial" w:cs="Arial"/>
                <w:noProof/>
                <w:sz w:val="16"/>
                <w:szCs w:val="16"/>
                <w:lang w:val="en"/>
              </w:rPr>
              <w:t>Accordingly, I request assistance pursuant to the Burials Assistance Act 1965 for the funeral of the deceased.</w:t>
            </w:r>
            <w:r w:rsidRPr="001F4670">
              <w:rPr>
                <w:rFonts w:ascii="Arial" w:hAnsi="Arial" w:cs="Arial"/>
                <w:sz w:val="16"/>
                <w:szCs w:val="16"/>
                <w:lang w:val="en"/>
              </w:rPr>
              <w:fldChar w:fldCharType="end"/>
            </w:r>
          </w:p>
        </w:tc>
        <w:tc>
          <w:tcPr>
            <w:tcW w:w="8505" w:type="dxa"/>
            <w:tcBorders>
              <w:top w:val="nil"/>
            </w:tcBorders>
          </w:tcPr>
          <w:p w14:paraId="32BDE5F1" w14:textId="77777777" w:rsidR="001F4670" w:rsidRPr="001F4670" w:rsidRDefault="001F4670" w:rsidP="001F4670">
            <w:pPr>
              <w:jc w:val="both"/>
              <w:rPr>
                <w:rFonts w:ascii="Arial" w:hAnsi="Arial" w:cs="Arial"/>
                <w:sz w:val="16"/>
                <w:szCs w:val="16"/>
                <w:lang w:val="en"/>
              </w:rPr>
            </w:pPr>
          </w:p>
        </w:tc>
      </w:tr>
      <w:tr w:rsidR="001F4670" w:rsidRPr="001F4670" w14:paraId="7F63D570" w14:textId="77777777" w:rsidTr="00945D18">
        <w:trPr>
          <w:gridAfter w:val="1"/>
          <w:wAfter w:w="8505" w:type="dxa"/>
        </w:trPr>
        <w:tc>
          <w:tcPr>
            <w:tcW w:w="1986" w:type="dxa"/>
          </w:tcPr>
          <w:p w14:paraId="23C7E0DE" w14:textId="77777777" w:rsidR="001F4670" w:rsidRPr="001F4670" w:rsidRDefault="001F4670" w:rsidP="001F4670">
            <w:pPr>
              <w:spacing w:before="60"/>
              <w:ind w:left="-113"/>
              <w:rPr>
                <w:rFonts w:ascii="Arial" w:hAnsi="Arial" w:cs="Arial"/>
                <w:i/>
                <w:iCs/>
                <w:sz w:val="16"/>
                <w:szCs w:val="16"/>
                <w:lang w:val="en"/>
              </w:rPr>
            </w:pPr>
            <w:r w:rsidRPr="001F4670">
              <w:rPr>
                <w:rFonts w:ascii="Arial" w:hAnsi="Arial" w:cs="Arial"/>
                <w:i/>
                <w:iCs/>
                <w:sz w:val="16"/>
                <w:szCs w:val="16"/>
                <w:lang w:val="en"/>
              </w:rPr>
              <w:t>Set out matter/s to be declared in numbered paragraphs.</w:t>
            </w:r>
          </w:p>
        </w:tc>
        <w:tc>
          <w:tcPr>
            <w:tcW w:w="8505" w:type="dxa"/>
            <w:gridSpan w:val="3"/>
          </w:tcPr>
          <w:p w14:paraId="460A5893" w14:textId="77777777" w:rsidR="001F4670" w:rsidRPr="001F4670" w:rsidRDefault="001F4670" w:rsidP="001F4670">
            <w:pPr>
              <w:jc w:val="both"/>
              <w:rPr>
                <w:rFonts w:ascii="Arial" w:hAnsi="Arial" w:cs="Arial"/>
                <w:sz w:val="16"/>
                <w:szCs w:val="16"/>
                <w:lang w:val="en"/>
              </w:rPr>
            </w:pPr>
          </w:p>
          <w:p w14:paraId="15F4D486" w14:textId="77777777" w:rsidR="001F4670" w:rsidRPr="001F4670" w:rsidRDefault="001F4670" w:rsidP="001F4670">
            <w:pPr>
              <w:jc w:val="both"/>
              <w:rPr>
                <w:rFonts w:ascii="Arial" w:hAnsi="Arial" w:cs="Arial"/>
                <w:sz w:val="16"/>
                <w:szCs w:val="16"/>
                <w:lang w:val="en"/>
              </w:rPr>
            </w:pPr>
            <w:r w:rsidRPr="001F4670">
              <w:rPr>
                <w:rFonts w:ascii="Arial" w:hAnsi="Arial" w:cs="Arial"/>
                <w:sz w:val="16"/>
                <w:szCs w:val="16"/>
                <w:lang w:val="en"/>
              </w:rPr>
              <w:t xml:space="preserve">And I make this solemn declaration conscientiously believing the same to be true and by virtue of the provisions of the </w:t>
            </w:r>
            <w:r w:rsidRPr="001F4670">
              <w:rPr>
                <w:rFonts w:ascii="Arial" w:hAnsi="Arial" w:cs="Arial"/>
                <w:i/>
                <w:iCs/>
                <w:sz w:val="16"/>
                <w:szCs w:val="16"/>
                <w:lang w:val="en"/>
              </w:rPr>
              <w:t>Oaths Act 1867</w:t>
            </w:r>
            <w:r w:rsidRPr="001F4670">
              <w:rPr>
                <w:rFonts w:ascii="Arial" w:hAnsi="Arial" w:cs="Arial"/>
                <w:sz w:val="16"/>
                <w:szCs w:val="16"/>
                <w:lang w:val="en"/>
              </w:rPr>
              <w:t>.</w:t>
            </w:r>
          </w:p>
          <w:p w14:paraId="6C89D957" w14:textId="77777777" w:rsidR="001F4670" w:rsidRPr="001F4670" w:rsidRDefault="00AC673B" w:rsidP="001F4670">
            <w:pPr>
              <w:jc w:val="both"/>
              <w:rPr>
                <w:rFonts w:ascii="Arial" w:hAnsi="Arial" w:cs="Arial"/>
                <w:sz w:val="16"/>
                <w:szCs w:val="16"/>
                <w:lang w:val="en"/>
              </w:rPr>
            </w:pPr>
            <w:sdt>
              <w:sdtPr>
                <w:rPr>
                  <w:rFonts w:ascii="Arial" w:hAnsi="Arial" w:cs="Arial"/>
                  <w:sz w:val="16"/>
                  <w:szCs w:val="16"/>
                  <w:lang w:val="en"/>
                </w:rPr>
                <w:id w:val="2063368264"/>
                <w14:checkbox>
                  <w14:checked w14:val="0"/>
                  <w14:checkedState w14:val="2612" w14:font="MS Gothic"/>
                  <w14:uncheckedState w14:val="2610" w14:font="MS Gothic"/>
                </w14:checkbox>
              </w:sdtPr>
              <w:sdtEndPr/>
              <w:sdtContent>
                <w:r w:rsidR="001F4670" w:rsidRPr="001F4670">
                  <w:rPr>
                    <w:rFonts w:ascii="Segoe UI Symbol" w:hAnsi="Segoe UI Symbol" w:cs="Segoe UI Symbol"/>
                    <w:sz w:val="16"/>
                    <w:szCs w:val="16"/>
                    <w:lang w:val="en"/>
                  </w:rPr>
                  <w:t>☐</w:t>
                </w:r>
              </w:sdtContent>
            </w:sdt>
            <w:r w:rsidR="001F4670" w:rsidRPr="001F4670">
              <w:rPr>
                <w:rFonts w:ascii="Arial" w:hAnsi="Arial" w:cs="Arial"/>
                <w:sz w:val="16"/>
                <w:szCs w:val="16"/>
              </w:rPr>
              <w:t>If completing this declaration and you need more space, please attach any additional pages to this form and tick the box to indicate that additional pages are attached.</w:t>
            </w:r>
          </w:p>
        </w:tc>
      </w:tr>
      <w:tr w:rsidR="001F4670" w:rsidRPr="001F4670" w14:paraId="721BD7F2" w14:textId="77777777" w:rsidTr="00945D18">
        <w:trPr>
          <w:gridAfter w:val="1"/>
          <w:wAfter w:w="8505" w:type="dxa"/>
        </w:trPr>
        <w:tc>
          <w:tcPr>
            <w:tcW w:w="1986" w:type="dxa"/>
          </w:tcPr>
          <w:p w14:paraId="34002D30" w14:textId="77777777" w:rsidR="001F4670" w:rsidRPr="001F4670" w:rsidRDefault="001F4670" w:rsidP="001F4670">
            <w:pPr>
              <w:ind w:left="-113"/>
              <w:jc w:val="center"/>
              <w:rPr>
                <w:rFonts w:ascii="Arial" w:hAnsi="Arial" w:cs="Arial"/>
                <w:i/>
                <w:iCs/>
                <w:sz w:val="16"/>
                <w:szCs w:val="16"/>
                <w:lang w:val="en"/>
              </w:rPr>
            </w:pPr>
          </w:p>
        </w:tc>
        <w:tc>
          <w:tcPr>
            <w:tcW w:w="8505" w:type="dxa"/>
            <w:gridSpan w:val="3"/>
            <w:tcBorders>
              <w:top w:val="single" w:sz="12" w:space="0" w:color="auto"/>
              <w:left w:val="single" w:sz="12" w:space="0" w:color="auto"/>
              <w:bottom w:val="single" w:sz="12" w:space="0" w:color="auto"/>
              <w:right w:val="single" w:sz="12" w:space="0" w:color="auto"/>
            </w:tcBorders>
            <w:shd w:val="clear" w:color="auto" w:fill="EEECE1" w:themeFill="background2"/>
          </w:tcPr>
          <w:p w14:paraId="05D25BE3" w14:textId="77777777" w:rsidR="001F4670" w:rsidRPr="001F4670" w:rsidRDefault="001F4670" w:rsidP="001F4670">
            <w:pPr>
              <w:jc w:val="both"/>
              <w:rPr>
                <w:rFonts w:ascii="Arial" w:hAnsi="Arial" w:cs="Arial"/>
                <w:b/>
                <w:bCs/>
                <w:i/>
                <w:iCs/>
                <w:sz w:val="16"/>
                <w:szCs w:val="16"/>
                <w:lang w:val="en"/>
              </w:rPr>
            </w:pPr>
            <w:r w:rsidRPr="001F4670">
              <w:rPr>
                <w:rFonts w:ascii="Arial" w:hAnsi="Arial" w:cs="Arial"/>
                <w:b/>
                <w:sz w:val="16"/>
                <w:szCs w:val="16"/>
              </w:rPr>
              <w:t>The contents of this statutory declaration are true, except where they are stated on the basis of information and belief, in which case they are true to the best of my knowledge. I understand that a person who makes a declaration that the person knows is false in a material particular commits an offence.</w:t>
            </w:r>
          </w:p>
        </w:tc>
      </w:tr>
      <w:tr w:rsidR="001F4670" w:rsidRPr="001F4670" w14:paraId="12E80E88" w14:textId="77777777" w:rsidTr="00945D18">
        <w:trPr>
          <w:gridAfter w:val="1"/>
          <w:wAfter w:w="8505" w:type="dxa"/>
        </w:trPr>
        <w:tc>
          <w:tcPr>
            <w:tcW w:w="1986" w:type="dxa"/>
          </w:tcPr>
          <w:p w14:paraId="31385FDE" w14:textId="77777777" w:rsidR="001F4670" w:rsidRPr="001F4670" w:rsidRDefault="001F4670" w:rsidP="001F4670">
            <w:pPr>
              <w:ind w:left="-113"/>
              <w:jc w:val="center"/>
              <w:rPr>
                <w:rFonts w:ascii="Arial" w:hAnsi="Arial" w:cs="Arial"/>
                <w:i/>
                <w:iCs/>
                <w:sz w:val="16"/>
                <w:szCs w:val="16"/>
                <w:lang w:val="en"/>
              </w:rPr>
            </w:pPr>
          </w:p>
        </w:tc>
        <w:tc>
          <w:tcPr>
            <w:tcW w:w="8505" w:type="dxa"/>
            <w:gridSpan w:val="3"/>
            <w:tcBorders>
              <w:top w:val="single" w:sz="12" w:space="0" w:color="auto"/>
            </w:tcBorders>
          </w:tcPr>
          <w:p w14:paraId="5AC2925A" w14:textId="77777777" w:rsidR="001F4670" w:rsidRPr="001F4670" w:rsidRDefault="001F4670" w:rsidP="001F4670">
            <w:pPr>
              <w:tabs>
                <w:tab w:val="left" w:pos="4972"/>
                <w:tab w:val="left" w:pos="5535"/>
                <w:tab w:val="left" w:pos="6975"/>
              </w:tabs>
              <w:spacing w:before="120"/>
              <w:jc w:val="both"/>
              <w:rPr>
                <w:rFonts w:ascii="Arial" w:hAnsi="Arial" w:cs="Arial"/>
                <w:sz w:val="16"/>
                <w:szCs w:val="16"/>
                <w:lang w:val="en"/>
              </w:rPr>
            </w:pPr>
            <w:r w:rsidRPr="001F4670">
              <w:rPr>
                <w:rFonts w:ascii="Arial" w:hAnsi="Arial" w:cs="Arial"/>
                <w:sz w:val="16"/>
                <w:szCs w:val="16"/>
                <w:lang w:val="en"/>
              </w:rPr>
              <w:t>I state that:</w:t>
            </w:r>
          </w:p>
          <w:p w14:paraId="75756434" w14:textId="77777777" w:rsidR="001F4670" w:rsidRPr="001F4670" w:rsidRDefault="00AC673B" w:rsidP="001F4670">
            <w:pPr>
              <w:spacing w:before="60"/>
              <w:jc w:val="both"/>
              <w:rPr>
                <w:rFonts w:ascii="Arial" w:hAnsi="Arial" w:cs="Arial"/>
                <w:sz w:val="16"/>
                <w:szCs w:val="16"/>
                <w:lang w:val="en"/>
              </w:rPr>
            </w:pPr>
            <w:sdt>
              <w:sdtPr>
                <w:rPr>
                  <w:rFonts w:ascii="Arial" w:hAnsi="Arial" w:cs="Arial"/>
                  <w:sz w:val="16"/>
                  <w:szCs w:val="16"/>
                  <w:lang w:val="en"/>
                </w:rPr>
                <w:id w:val="-2133386940"/>
                <w14:checkbox>
                  <w14:checked w14:val="0"/>
                  <w14:checkedState w14:val="2612" w14:font="MS Gothic"/>
                  <w14:uncheckedState w14:val="2610" w14:font="MS Gothic"/>
                </w14:checkbox>
              </w:sdtPr>
              <w:sdtEndPr/>
              <w:sdtContent>
                <w:r w:rsidR="001F4670" w:rsidRPr="001F4670">
                  <w:rPr>
                    <w:rFonts w:ascii="Segoe UI Symbol" w:hAnsi="Segoe UI Symbol" w:cs="Segoe UI Symbol"/>
                    <w:sz w:val="16"/>
                    <w:szCs w:val="16"/>
                    <w:lang w:val="en"/>
                  </w:rPr>
                  <w:t>☐</w:t>
                </w:r>
              </w:sdtContent>
            </w:sdt>
            <w:r w:rsidR="001F4670" w:rsidRPr="001F4670">
              <w:rPr>
                <w:rFonts w:ascii="Arial" w:hAnsi="Arial" w:cs="Arial"/>
                <w:sz w:val="16"/>
                <w:szCs w:val="16"/>
                <w:lang w:val="en"/>
              </w:rPr>
              <w:t xml:space="preserve">This declaration was made in the form of an electronic document </w:t>
            </w:r>
            <w:r w:rsidR="001F4670" w:rsidRPr="001F4670">
              <w:rPr>
                <w:rFonts w:ascii="Arial" w:hAnsi="Arial" w:cs="Arial"/>
                <w:sz w:val="16"/>
                <w:szCs w:val="16"/>
                <w:vertAlign w:val="superscript"/>
                <w:lang w:val="en"/>
              </w:rPr>
              <w:endnoteReference w:id="1"/>
            </w:r>
          </w:p>
          <w:p w14:paraId="3392131B" w14:textId="77777777" w:rsidR="001F4670" w:rsidRPr="001F4670" w:rsidRDefault="00AC673B" w:rsidP="001F4670">
            <w:pPr>
              <w:spacing w:before="60"/>
              <w:jc w:val="both"/>
              <w:rPr>
                <w:rFonts w:ascii="Arial" w:hAnsi="Arial" w:cs="Arial"/>
                <w:sz w:val="16"/>
                <w:szCs w:val="16"/>
                <w:lang w:val="en"/>
              </w:rPr>
            </w:pPr>
            <w:sdt>
              <w:sdtPr>
                <w:rPr>
                  <w:rFonts w:ascii="Arial" w:hAnsi="Arial" w:cs="Arial"/>
                  <w:sz w:val="16"/>
                  <w:szCs w:val="16"/>
                  <w:lang w:val="en"/>
                </w:rPr>
                <w:id w:val="-1768845222"/>
                <w14:checkbox>
                  <w14:checked w14:val="0"/>
                  <w14:checkedState w14:val="2612" w14:font="MS Gothic"/>
                  <w14:uncheckedState w14:val="2610" w14:font="MS Gothic"/>
                </w14:checkbox>
              </w:sdtPr>
              <w:sdtEndPr/>
              <w:sdtContent>
                <w:r w:rsidR="001F4670" w:rsidRPr="001F4670">
                  <w:rPr>
                    <w:rFonts w:ascii="Segoe UI Symbol" w:hAnsi="Segoe UI Symbol" w:cs="Segoe UI Symbol"/>
                    <w:sz w:val="16"/>
                    <w:szCs w:val="16"/>
                    <w:lang w:val="en"/>
                  </w:rPr>
                  <w:t>☐</w:t>
                </w:r>
              </w:sdtContent>
            </w:sdt>
            <w:r w:rsidR="001F4670" w:rsidRPr="001F4670">
              <w:rPr>
                <w:rFonts w:ascii="Arial" w:hAnsi="Arial" w:cs="Arial"/>
                <w:sz w:val="16"/>
                <w:szCs w:val="16"/>
                <w:lang w:val="en"/>
              </w:rPr>
              <w:t xml:space="preserve">This declaration was electronically signed </w:t>
            </w:r>
            <w:r w:rsidR="001F4670" w:rsidRPr="001F4670">
              <w:rPr>
                <w:rFonts w:ascii="Arial" w:hAnsi="Arial" w:cs="Arial"/>
                <w:sz w:val="16"/>
                <w:szCs w:val="16"/>
                <w:vertAlign w:val="superscript"/>
                <w:lang w:val="en"/>
              </w:rPr>
              <w:endnoteReference w:id="2"/>
            </w:r>
          </w:p>
          <w:p w14:paraId="05F3C229" w14:textId="77777777" w:rsidR="001F4670" w:rsidRPr="001F4670" w:rsidRDefault="00AC673B" w:rsidP="001F4670">
            <w:pPr>
              <w:spacing w:before="60"/>
              <w:jc w:val="both"/>
              <w:rPr>
                <w:rFonts w:ascii="Arial" w:hAnsi="Arial" w:cs="Arial"/>
                <w:sz w:val="16"/>
                <w:szCs w:val="16"/>
              </w:rPr>
            </w:pPr>
            <w:sdt>
              <w:sdtPr>
                <w:rPr>
                  <w:rFonts w:ascii="Arial" w:hAnsi="Arial" w:cs="Arial"/>
                  <w:sz w:val="16"/>
                  <w:szCs w:val="16"/>
                  <w:lang w:val="en"/>
                </w:rPr>
                <w:id w:val="478962236"/>
                <w14:checkbox>
                  <w14:checked w14:val="0"/>
                  <w14:checkedState w14:val="2612" w14:font="MS Gothic"/>
                  <w14:uncheckedState w14:val="2610" w14:font="MS Gothic"/>
                </w14:checkbox>
              </w:sdtPr>
              <w:sdtEndPr/>
              <w:sdtContent>
                <w:r w:rsidR="001F4670" w:rsidRPr="001F4670">
                  <w:rPr>
                    <w:rFonts w:ascii="Segoe UI Symbol" w:hAnsi="Segoe UI Symbol" w:cs="Segoe UI Symbol"/>
                    <w:sz w:val="16"/>
                    <w:szCs w:val="16"/>
                    <w:lang w:val="en"/>
                  </w:rPr>
                  <w:t>☐</w:t>
                </w:r>
              </w:sdtContent>
            </w:sdt>
            <w:r w:rsidR="001F4670" w:rsidRPr="001F4670">
              <w:rPr>
                <w:rFonts w:ascii="Arial" w:hAnsi="Arial" w:cs="Arial"/>
                <w:sz w:val="16"/>
                <w:szCs w:val="16"/>
              </w:rPr>
              <w:t xml:space="preserve">This declaration was made, signed and witnessed under part 6A of the </w:t>
            </w:r>
            <w:r w:rsidR="001F4670" w:rsidRPr="001F4670">
              <w:rPr>
                <w:rFonts w:ascii="Arial" w:hAnsi="Arial" w:cs="Arial"/>
                <w:i/>
                <w:sz w:val="16"/>
                <w:szCs w:val="16"/>
              </w:rPr>
              <w:t>Oaths Act 1867</w:t>
            </w:r>
            <w:r w:rsidR="001F4670" w:rsidRPr="001F4670">
              <w:rPr>
                <w:rFonts w:ascii="Arial" w:hAnsi="Arial" w:cs="Arial"/>
                <w:sz w:val="16"/>
                <w:szCs w:val="16"/>
                <w:vertAlign w:val="superscript"/>
              </w:rPr>
              <w:endnoteReference w:id="3"/>
            </w:r>
          </w:p>
          <w:p w14:paraId="736C6014" w14:textId="77777777" w:rsidR="001F4670" w:rsidRPr="001F4670" w:rsidRDefault="001F4670" w:rsidP="001F4670">
            <w:pPr>
              <w:spacing w:before="60"/>
              <w:jc w:val="both"/>
              <w:rPr>
                <w:rFonts w:ascii="Arial" w:hAnsi="Arial" w:cs="Arial"/>
                <w:i/>
                <w:sz w:val="16"/>
                <w:szCs w:val="16"/>
                <w:lang w:val="en"/>
              </w:rPr>
            </w:pPr>
            <w:r w:rsidRPr="001F4670">
              <w:rPr>
                <w:rFonts w:ascii="Arial" w:hAnsi="Arial" w:cs="Arial"/>
                <w:i/>
                <w:sz w:val="16"/>
                <w:szCs w:val="16"/>
                <w:lang w:val="en"/>
              </w:rPr>
              <w:t>(tick if applicable)</w:t>
            </w:r>
          </w:p>
          <w:p w14:paraId="1FAEE085" w14:textId="77777777" w:rsidR="001F4670" w:rsidRPr="001F4670" w:rsidRDefault="001F4670" w:rsidP="001F4670">
            <w:pPr>
              <w:rPr>
                <w:rFonts w:ascii="Arial" w:hAnsi="Arial" w:cs="Arial"/>
                <w:b/>
                <w:i/>
                <w:sz w:val="16"/>
                <w:szCs w:val="16"/>
              </w:rPr>
            </w:pPr>
          </w:p>
        </w:tc>
      </w:tr>
      <w:tr w:rsidR="001F4670" w:rsidRPr="001F4670" w14:paraId="66FEF5D3" w14:textId="77777777" w:rsidTr="00945D18">
        <w:tc>
          <w:tcPr>
            <w:tcW w:w="1986" w:type="dxa"/>
            <w:tcBorders>
              <w:bottom w:val="nil"/>
            </w:tcBorders>
          </w:tcPr>
          <w:p w14:paraId="6B82446E" w14:textId="77777777" w:rsidR="001F4670" w:rsidRPr="001F4670" w:rsidRDefault="001F4670" w:rsidP="001F4670">
            <w:pPr>
              <w:spacing w:after="120"/>
              <w:ind w:left="-113"/>
              <w:rPr>
                <w:rFonts w:ascii="Arial" w:hAnsi="Arial" w:cs="Arial"/>
                <w:i/>
                <w:sz w:val="16"/>
                <w:szCs w:val="16"/>
              </w:rPr>
            </w:pPr>
            <w:r w:rsidRPr="001F4670">
              <w:rPr>
                <w:rFonts w:ascii="Arial" w:hAnsi="Arial" w:cs="Arial"/>
                <w:i/>
                <w:sz w:val="16"/>
                <w:szCs w:val="16"/>
              </w:rPr>
              <w:lastRenderedPageBreak/>
              <w:t>Full name and signature of person making the declaration. If using a substitute signatory, only insert the name of signatory, leave the signature of signatory panel blank, and complete the next section.</w:t>
            </w:r>
          </w:p>
          <w:p w14:paraId="7F8825AB" w14:textId="77777777" w:rsidR="001F4670" w:rsidRPr="001F4670" w:rsidRDefault="001F4670" w:rsidP="001F4670">
            <w:pPr>
              <w:spacing w:after="120"/>
              <w:ind w:left="-113"/>
              <w:rPr>
                <w:rFonts w:ascii="Arial" w:hAnsi="Arial" w:cs="Arial"/>
                <w:i/>
                <w:iCs/>
                <w:sz w:val="16"/>
                <w:szCs w:val="16"/>
                <w:lang w:val="en"/>
              </w:rPr>
            </w:pPr>
          </w:p>
        </w:tc>
        <w:tc>
          <w:tcPr>
            <w:tcW w:w="4252" w:type="dxa"/>
            <w:gridSpan w:val="2"/>
            <w:tcBorders>
              <w:bottom w:val="nil"/>
            </w:tcBorders>
          </w:tcPr>
          <w:p w14:paraId="251A1F1D" w14:textId="77777777" w:rsidR="001F4670" w:rsidRPr="001F4670" w:rsidRDefault="001F4670" w:rsidP="001F4670">
            <w:pPr>
              <w:jc w:val="both"/>
              <w:rPr>
                <w:rFonts w:ascii="Arial" w:hAnsi="Arial" w:cs="Arial"/>
                <w:b/>
                <w:bCs/>
                <w:color w:val="000000"/>
                <w:sz w:val="16"/>
                <w:szCs w:val="16"/>
                <w:lang w:val="en" w:eastAsia="en-AU"/>
              </w:rPr>
            </w:pPr>
            <w:r w:rsidRPr="001F4670">
              <w:rPr>
                <w:rFonts w:ascii="Arial" w:hAnsi="Arial" w:cs="Arial"/>
                <w:b/>
                <w:sz w:val="16"/>
                <w:szCs w:val="16"/>
                <w:lang w:val="en" w:eastAsia="en-AU"/>
              </w:rPr>
              <w:t>DECLARED</w:t>
            </w:r>
            <w:r w:rsidRPr="001F4670">
              <w:rPr>
                <w:rFonts w:ascii="Arial" w:hAnsi="Arial" w:cs="Arial"/>
                <w:sz w:val="16"/>
                <w:szCs w:val="16"/>
                <w:lang w:val="en" w:eastAsia="en-AU"/>
              </w:rPr>
              <w:t xml:space="preserve"> by </w:t>
            </w:r>
          </w:p>
          <w:p w14:paraId="7628571A" w14:textId="77777777" w:rsidR="001F4670" w:rsidRPr="001F4670" w:rsidRDefault="001F4670" w:rsidP="001F4670">
            <w:pPr>
              <w:spacing w:before="120"/>
              <w:jc w:val="both"/>
              <w:rPr>
                <w:rFonts w:ascii="Arial" w:hAnsi="Arial" w:cs="Arial"/>
                <w:b/>
                <w:bCs/>
                <w:color w:val="000000"/>
                <w:sz w:val="16"/>
                <w:szCs w:val="16"/>
                <w:lang w:val="en" w:eastAsia="en-AU"/>
              </w:rPr>
            </w:pPr>
          </w:p>
          <w:p w14:paraId="04A269CC" w14:textId="77777777" w:rsidR="001F4670" w:rsidRPr="001F4670" w:rsidRDefault="001F4670" w:rsidP="001F4670">
            <w:pPr>
              <w:jc w:val="both"/>
              <w:rPr>
                <w:rFonts w:ascii="Arial" w:hAnsi="Arial" w:cs="Arial"/>
                <w:color w:val="000000"/>
                <w:sz w:val="16"/>
                <w:szCs w:val="16"/>
                <w:lang w:eastAsia="en-AU"/>
              </w:rPr>
            </w:pPr>
            <w:r w:rsidRPr="001F4670">
              <w:rPr>
                <w:rFonts w:ascii="Arial" w:hAnsi="Arial" w:cs="Arial"/>
                <w:sz w:val="16"/>
                <w:szCs w:val="16"/>
                <w:lang w:val="en"/>
              </w:rPr>
              <w:fldChar w:fldCharType="begin">
                <w:ffData>
                  <w:name w:val=""/>
                  <w:enabled/>
                  <w:calcOnExit w:val="0"/>
                  <w:textInput/>
                </w:ffData>
              </w:fldChar>
            </w:r>
            <w:r w:rsidRPr="001F4670">
              <w:rPr>
                <w:rFonts w:ascii="Arial" w:hAnsi="Arial" w:cs="Arial"/>
                <w:sz w:val="16"/>
                <w:szCs w:val="16"/>
                <w:lang w:val="en"/>
              </w:rPr>
              <w:instrText xml:space="preserve"> FORMTEXT </w:instrText>
            </w:r>
            <w:r w:rsidRPr="001F4670">
              <w:rPr>
                <w:rFonts w:ascii="Arial" w:hAnsi="Arial" w:cs="Arial"/>
                <w:sz w:val="16"/>
                <w:szCs w:val="16"/>
                <w:lang w:val="en"/>
              </w:rPr>
            </w:r>
            <w:r w:rsidRPr="001F4670">
              <w:rPr>
                <w:rFonts w:ascii="Arial" w:hAnsi="Arial" w:cs="Arial"/>
                <w:sz w:val="16"/>
                <w:szCs w:val="16"/>
                <w:lang w:val="en"/>
              </w:rPr>
              <w:fldChar w:fldCharType="separate"/>
            </w:r>
            <w:r w:rsidRPr="001F4670">
              <w:rPr>
                <w:rFonts w:ascii="Arial" w:hAnsi="Arial" w:cs="Arial"/>
                <w:sz w:val="16"/>
                <w:szCs w:val="16"/>
                <w:lang w:val="en"/>
              </w:rPr>
              <w:t>_______</w:t>
            </w:r>
            <w:r w:rsidRPr="001F4670">
              <w:rPr>
                <w:rFonts w:ascii="Arial" w:hAnsi="Arial" w:cs="Arial"/>
                <w:sz w:val="16"/>
                <w:szCs w:val="16"/>
                <w:lang w:val="en"/>
              </w:rPr>
              <w:fldChar w:fldCharType="end"/>
            </w:r>
            <w:r w:rsidRPr="001F4670">
              <w:rPr>
                <w:rFonts w:ascii="Arial" w:hAnsi="Arial" w:cs="Arial"/>
                <w:color w:val="000000"/>
                <w:sz w:val="16"/>
                <w:szCs w:val="16"/>
                <w:lang w:eastAsia="en-AU"/>
              </w:rPr>
              <w:t xml:space="preserve"> </w:t>
            </w:r>
          </w:p>
          <w:p w14:paraId="65C17992" w14:textId="77777777" w:rsidR="001F4670" w:rsidRPr="001F4670" w:rsidRDefault="001F4670" w:rsidP="001F4670">
            <w:pPr>
              <w:jc w:val="both"/>
              <w:rPr>
                <w:rFonts w:ascii="Arial" w:hAnsi="Arial" w:cs="Arial"/>
                <w:color w:val="000000"/>
                <w:sz w:val="16"/>
                <w:szCs w:val="16"/>
                <w:lang w:eastAsia="en-AU"/>
              </w:rPr>
            </w:pPr>
            <w:r w:rsidRPr="001F4670">
              <w:rPr>
                <w:rFonts w:ascii="Arial" w:hAnsi="Arial" w:cs="Arial"/>
                <w:color w:val="000000"/>
                <w:sz w:val="16"/>
                <w:szCs w:val="16"/>
                <w:lang w:eastAsia="en-AU"/>
              </w:rPr>
              <w:t xml:space="preserve">[full name of signatory] </w:t>
            </w:r>
          </w:p>
          <w:p w14:paraId="4A61B44C" w14:textId="77777777" w:rsidR="001F4670" w:rsidRPr="001F4670" w:rsidRDefault="001F4670" w:rsidP="001F4670">
            <w:pPr>
              <w:jc w:val="both"/>
              <w:rPr>
                <w:rFonts w:ascii="Arial" w:hAnsi="Arial" w:cs="Arial"/>
                <w:color w:val="000000"/>
                <w:sz w:val="16"/>
                <w:szCs w:val="16"/>
                <w:lang w:eastAsia="en-AU"/>
              </w:rPr>
            </w:pPr>
            <w:r w:rsidRPr="001F4670">
              <w:rPr>
                <w:rFonts w:ascii="Arial" w:hAnsi="Arial" w:cs="Arial"/>
                <w:sz w:val="16"/>
                <w:szCs w:val="16"/>
                <w:lang w:val="en"/>
              </w:rPr>
              <w:fldChar w:fldCharType="begin">
                <w:ffData>
                  <w:name w:val=""/>
                  <w:enabled/>
                  <w:calcOnExit w:val="0"/>
                  <w:textInput/>
                </w:ffData>
              </w:fldChar>
            </w:r>
            <w:r w:rsidRPr="001F4670">
              <w:rPr>
                <w:rFonts w:ascii="Arial" w:hAnsi="Arial" w:cs="Arial"/>
                <w:sz w:val="16"/>
                <w:szCs w:val="16"/>
                <w:lang w:val="en"/>
              </w:rPr>
              <w:instrText xml:space="preserve"> FORMTEXT </w:instrText>
            </w:r>
            <w:r w:rsidRPr="001F4670">
              <w:rPr>
                <w:rFonts w:ascii="Arial" w:hAnsi="Arial" w:cs="Arial"/>
                <w:sz w:val="16"/>
                <w:szCs w:val="16"/>
                <w:lang w:val="en"/>
              </w:rPr>
            </w:r>
            <w:r w:rsidRPr="001F4670">
              <w:rPr>
                <w:rFonts w:ascii="Arial" w:hAnsi="Arial" w:cs="Arial"/>
                <w:sz w:val="16"/>
                <w:szCs w:val="16"/>
                <w:lang w:val="en"/>
              </w:rPr>
              <w:fldChar w:fldCharType="separate"/>
            </w:r>
            <w:r w:rsidRPr="001F4670">
              <w:rPr>
                <w:rFonts w:ascii="Arial" w:hAnsi="Arial" w:cs="Arial"/>
                <w:sz w:val="16"/>
                <w:szCs w:val="16"/>
                <w:lang w:val="en"/>
              </w:rPr>
              <w:t>_______________________</w:t>
            </w:r>
            <w:r w:rsidRPr="001F4670">
              <w:rPr>
                <w:rFonts w:ascii="Arial" w:hAnsi="Arial" w:cs="Arial"/>
                <w:sz w:val="16"/>
                <w:szCs w:val="16"/>
                <w:lang w:val="en"/>
              </w:rPr>
              <w:fldChar w:fldCharType="end"/>
            </w:r>
            <w:r w:rsidRPr="001F4670">
              <w:rPr>
                <w:rFonts w:ascii="Arial" w:hAnsi="Arial" w:cs="Arial"/>
                <w:color w:val="000000"/>
                <w:sz w:val="16"/>
                <w:szCs w:val="16"/>
                <w:lang w:eastAsia="en-AU"/>
              </w:rPr>
              <w:t xml:space="preserve"> </w:t>
            </w:r>
          </w:p>
          <w:p w14:paraId="214EB4C8" w14:textId="77777777" w:rsidR="001F4670" w:rsidRPr="001F4670" w:rsidRDefault="001F4670" w:rsidP="001F4670">
            <w:pPr>
              <w:rPr>
                <w:rFonts w:ascii="Arial" w:hAnsi="Arial" w:cs="Arial"/>
                <w:sz w:val="16"/>
                <w:szCs w:val="16"/>
              </w:rPr>
            </w:pPr>
            <w:r w:rsidRPr="001F4670">
              <w:rPr>
                <w:rFonts w:ascii="Arial" w:hAnsi="Arial" w:cs="Arial"/>
                <w:sz w:val="16"/>
                <w:szCs w:val="16"/>
              </w:rPr>
              <w:t>[insert place where signatory is located]</w:t>
            </w:r>
          </w:p>
          <w:p w14:paraId="637A2915" w14:textId="77777777" w:rsidR="001F4670" w:rsidRPr="001F4670" w:rsidRDefault="001F4670" w:rsidP="001F4670">
            <w:pPr>
              <w:rPr>
                <w:rFonts w:ascii="Arial" w:hAnsi="Arial" w:cs="Arial"/>
                <w:i/>
                <w:iCs/>
                <w:sz w:val="16"/>
                <w:szCs w:val="16"/>
                <w:lang w:val="en"/>
              </w:rPr>
            </w:pPr>
            <w:r w:rsidRPr="001F4670">
              <w:rPr>
                <w:rFonts w:ascii="Arial" w:hAnsi="Arial" w:cs="Arial"/>
                <w:i/>
                <w:iCs/>
                <w:sz w:val="16"/>
                <w:szCs w:val="16"/>
                <w:lang w:val="en"/>
              </w:rPr>
              <w:t>(If applicable)</w:t>
            </w:r>
          </w:p>
          <w:p w14:paraId="6086EEF5" w14:textId="77777777" w:rsidR="001F4670" w:rsidRPr="001F4670" w:rsidRDefault="001F4670" w:rsidP="001F4670">
            <w:pPr>
              <w:rPr>
                <w:rFonts w:ascii="Arial" w:hAnsi="Arial" w:cs="Arial"/>
                <w:i/>
                <w:iCs/>
                <w:sz w:val="16"/>
                <w:szCs w:val="16"/>
                <w:lang w:val="en"/>
              </w:rPr>
            </w:pPr>
          </w:p>
        </w:tc>
        <w:tc>
          <w:tcPr>
            <w:tcW w:w="4253" w:type="dxa"/>
            <w:tcBorders>
              <w:bottom w:val="nil"/>
            </w:tcBorders>
          </w:tcPr>
          <w:p w14:paraId="338A0F29" w14:textId="77777777" w:rsidR="001F4670" w:rsidRPr="001F4670" w:rsidRDefault="001F4670" w:rsidP="001F4670">
            <w:pPr>
              <w:spacing w:before="120"/>
              <w:jc w:val="right"/>
              <w:rPr>
                <w:rFonts w:ascii="Arial" w:hAnsi="Arial" w:cs="Arial"/>
                <w:sz w:val="16"/>
                <w:szCs w:val="16"/>
                <w:lang w:val="en"/>
              </w:rPr>
            </w:pPr>
          </w:p>
          <w:p w14:paraId="52746FC9" w14:textId="77777777" w:rsidR="001F4670" w:rsidRPr="001F4670" w:rsidRDefault="001F4670" w:rsidP="001F4670">
            <w:pPr>
              <w:spacing w:before="120"/>
              <w:jc w:val="right"/>
              <w:rPr>
                <w:rFonts w:ascii="Arial" w:hAnsi="Arial" w:cs="Arial"/>
                <w:sz w:val="16"/>
                <w:szCs w:val="16"/>
                <w:lang w:val="en"/>
              </w:rPr>
            </w:pPr>
          </w:p>
          <w:p w14:paraId="57F14E54" w14:textId="77777777" w:rsidR="001F4670" w:rsidRPr="001F4670" w:rsidRDefault="001F4670" w:rsidP="001F4670">
            <w:pPr>
              <w:spacing w:before="120"/>
              <w:jc w:val="right"/>
              <w:rPr>
                <w:rFonts w:ascii="Arial" w:hAnsi="Arial" w:cs="Arial"/>
                <w:sz w:val="16"/>
                <w:szCs w:val="16"/>
                <w:u w:val="single"/>
                <w:lang w:val="en" w:eastAsia="en-AU"/>
              </w:rPr>
            </w:pPr>
            <w:r w:rsidRPr="001F4670">
              <w:rPr>
                <w:rFonts w:ascii="Arial" w:hAnsi="Arial" w:cs="Arial"/>
                <w:sz w:val="16"/>
                <w:szCs w:val="16"/>
                <w:lang w:val="en"/>
              </w:rPr>
              <w:fldChar w:fldCharType="begin">
                <w:ffData>
                  <w:name w:val=""/>
                  <w:enabled/>
                  <w:calcOnExit w:val="0"/>
                  <w:textInput/>
                </w:ffData>
              </w:fldChar>
            </w:r>
            <w:r w:rsidRPr="001F4670">
              <w:rPr>
                <w:rFonts w:ascii="Arial" w:hAnsi="Arial" w:cs="Arial"/>
                <w:sz w:val="16"/>
                <w:szCs w:val="16"/>
                <w:lang w:val="en"/>
              </w:rPr>
              <w:instrText xml:space="preserve"> FORMTEXT </w:instrText>
            </w:r>
            <w:r w:rsidRPr="001F4670">
              <w:rPr>
                <w:rFonts w:ascii="Arial" w:hAnsi="Arial" w:cs="Arial"/>
                <w:sz w:val="16"/>
                <w:szCs w:val="16"/>
                <w:lang w:val="en"/>
              </w:rPr>
            </w:r>
            <w:r w:rsidRPr="001F4670">
              <w:rPr>
                <w:rFonts w:ascii="Arial" w:hAnsi="Arial" w:cs="Arial"/>
                <w:sz w:val="16"/>
                <w:szCs w:val="16"/>
                <w:lang w:val="en"/>
              </w:rPr>
              <w:fldChar w:fldCharType="separate"/>
            </w:r>
            <w:r w:rsidRPr="001F4670">
              <w:rPr>
                <w:rFonts w:ascii="Arial" w:hAnsi="Arial" w:cs="Arial"/>
                <w:sz w:val="16"/>
                <w:szCs w:val="16"/>
                <w:lang w:val="en"/>
              </w:rPr>
              <w:t>______________________</w:t>
            </w:r>
            <w:r w:rsidRPr="001F4670">
              <w:rPr>
                <w:rFonts w:ascii="Arial" w:hAnsi="Arial" w:cs="Arial"/>
                <w:sz w:val="16"/>
                <w:szCs w:val="16"/>
                <w:lang w:val="en"/>
              </w:rPr>
              <w:fldChar w:fldCharType="end"/>
            </w:r>
          </w:p>
          <w:p w14:paraId="5F56E453" w14:textId="77777777" w:rsidR="001F4670" w:rsidRPr="001F4670" w:rsidRDefault="001F4670" w:rsidP="001F4670">
            <w:pPr>
              <w:jc w:val="right"/>
              <w:rPr>
                <w:rFonts w:ascii="Arial" w:hAnsi="Arial" w:cs="Arial"/>
                <w:sz w:val="16"/>
                <w:szCs w:val="16"/>
                <w:lang w:val="en" w:eastAsia="en-AU"/>
              </w:rPr>
            </w:pPr>
            <w:r w:rsidRPr="001F4670">
              <w:rPr>
                <w:rFonts w:ascii="Arial" w:hAnsi="Arial" w:cs="Arial"/>
                <w:sz w:val="16"/>
                <w:szCs w:val="16"/>
                <w:lang w:val="en" w:eastAsia="en-AU"/>
              </w:rPr>
              <w:t xml:space="preserve"> [signature of signatory]</w:t>
            </w:r>
          </w:p>
          <w:p w14:paraId="23822F01" w14:textId="77777777" w:rsidR="001F4670" w:rsidRPr="001F4670" w:rsidRDefault="001F4670" w:rsidP="001F4670">
            <w:pPr>
              <w:jc w:val="right"/>
              <w:rPr>
                <w:rFonts w:ascii="Arial" w:hAnsi="Arial" w:cs="Arial"/>
                <w:sz w:val="16"/>
                <w:szCs w:val="16"/>
                <w:lang w:val="en" w:eastAsia="en-AU"/>
              </w:rPr>
            </w:pPr>
          </w:p>
          <w:p w14:paraId="5451ED96" w14:textId="77777777" w:rsidR="001F4670" w:rsidRPr="001F4670" w:rsidRDefault="001F4670" w:rsidP="001F4670">
            <w:pPr>
              <w:jc w:val="right"/>
              <w:rPr>
                <w:rFonts w:ascii="Arial" w:hAnsi="Arial" w:cs="Arial"/>
                <w:sz w:val="16"/>
                <w:szCs w:val="16"/>
                <w:lang w:val="en" w:eastAsia="en-AU"/>
              </w:rPr>
            </w:pPr>
            <w:r w:rsidRPr="001F4670">
              <w:rPr>
                <w:rFonts w:ascii="Arial" w:hAnsi="Arial" w:cs="Arial"/>
                <w:sz w:val="16"/>
                <w:szCs w:val="16"/>
                <w:lang w:val="en" w:eastAsia="en-AU"/>
              </w:rPr>
              <w:t xml:space="preserve">                      </w:t>
            </w:r>
            <w:r w:rsidRPr="001F4670">
              <w:rPr>
                <w:rFonts w:ascii="Arial" w:hAnsi="Arial" w:cs="Arial"/>
                <w:sz w:val="16"/>
                <w:szCs w:val="16"/>
                <w:lang w:val="en"/>
              </w:rPr>
              <w:fldChar w:fldCharType="begin">
                <w:ffData>
                  <w:name w:val=""/>
                  <w:enabled/>
                  <w:calcOnExit w:val="0"/>
                  <w:textInput/>
                </w:ffData>
              </w:fldChar>
            </w:r>
            <w:r w:rsidRPr="001F4670">
              <w:rPr>
                <w:rFonts w:ascii="Arial" w:hAnsi="Arial" w:cs="Arial"/>
                <w:sz w:val="16"/>
                <w:szCs w:val="16"/>
                <w:lang w:val="en"/>
              </w:rPr>
              <w:instrText xml:space="preserve"> FORMTEXT </w:instrText>
            </w:r>
            <w:r w:rsidRPr="001F4670">
              <w:rPr>
                <w:rFonts w:ascii="Arial" w:hAnsi="Arial" w:cs="Arial"/>
                <w:sz w:val="16"/>
                <w:szCs w:val="16"/>
                <w:lang w:val="en"/>
              </w:rPr>
            </w:r>
            <w:r w:rsidRPr="001F4670">
              <w:rPr>
                <w:rFonts w:ascii="Arial" w:hAnsi="Arial" w:cs="Arial"/>
                <w:sz w:val="16"/>
                <w:szCs w:val="16"/>
                <w:lang w:val="en"/>
              </w:rPr>
              <w:fldChar w:fldCharType="separate"/>
            </w:r>
            <w:r w:rsidRPr="001F4670">
              <w:rPr>
                <w:rFonts w:ascii="Arial" w:hAnsi="Arial" w:cs="Arial"/>
                <w:sz w:val="16"/>
                <w:szCs w:val="16"/>
                <w:lang w:val="en"/>
              </w:rPr>
              <w:t>_______________________</w:t>
            </w:r>
            <w:r w:rsidRPr="001F4670">
              <w:rPr>
                <w:rFonts w:ascii="Arial" w:hAnsi="Arial" w:cs="Arial"/>
                <w:sz w:val="16"/>
                <w:szCs w:val="16"/>
                <w:lang w:val="en"/>
              </w:rPr>
              <w:fldChar w:fldCharType="end"/>
            </w:r>
          </w:p>
          <w:p w14:paraId="6614847B" w14:textId="77777777" w:rsidR="001F4670" w:rsidRPr="001F4670" w:rsidRDefault="001F4670" w:rsidP="001F4670">
            <w:pPr>
              <w:jc w:val="right"/>
              <w:rPr>
                <w:rFonts w:ascii="Arial" w:hAnsi="Arial" w:cs="Arial"/>
                <w:sz w:val="16"/>
                <w:szCs w:val="16"/>
                <w:lang w:val="en" w:eastAsia="en-AU"/>
              </w:rPr>
            </w:pPr>
            <w:r w:rsidRPr="001F4670">
              <w:rPr>
                <w:rFonts w:ascii="Arial" w:hAnsi="Arial" w:cs="Arial"/>
                <w:sz w:val="16"/>
                <w:szCs w:val="16"/>
                <w:lang w:val="en" w:eastAsia="en-AU"/>
              </w:rPr>
              <w:t xml:space="preserve">                                         [date]</w:t>
            </w:r>
          </w:p>
        </w:tc>
        <w:tc>
          <w:tcPr>
            <w:tcW w:w="8505" w:type="dxa"/>
            <w:tcBorders>
              <w:bottom w:val="nil"/>
            </w:tcBorders>
          </w:tcPr>
          <w:p w14:paraId="3C2B5F97" w14:textId="77777777" w:rsidR="001F4670" w:rsidRPr="001F4670" w:rsidRDefault="001F4670" w:rsidP="001F4670">
            <w:pPr>
              <w:ind w:left="-4922"/>
              <w:jc w:val="both"/>
              <w:rPr>
                <w:rFonts w:ascii="Arial" w:hAnsi="Arial" w:cs="Arial"/>
                <w:b/>
                <w:sz w:val="16"/>
                <w:szCs w:val="16"/>
                <w:lang w:val="en" w:eastAsia="en-AU"/>
              </w:rPr>
            </w:pPr>
          </w:p>
        </w:tc>
      </w:tr>
      <w:tr w:rsidR="001F4670" w:rsidRPr="001F4670" w14:paraId="4F0465C7" w14:textId="77777777" w:rsidTr="00945D18">
        <w:trPr>
          <w:cantSplit/>
          <w:trHeight w:val="2397"/>
        </w:trPr>
        <w:tc>
          <w:tcPr>
            <w:tcW w:w="1986" w:type="dxa"/>
            <w:tcBorders>
              <w:top w:val="nil"/>
              <w:bottom w:val="nil"/>
            </w:tcBorders>
          </w:tcPr>
          <w:p w14:paraId="5E2994EA" w14:textId="77777777" w:rsidR="001F4670" w:rsidRPr="001F4670" w:rsidRDefault="001F4670" w:rsidP="001F4670">
            <w:pPr>
              <w:spacing w:before="120"/>
              <w:ind w:left="-113"/>
              <w:rPr>
                <w:rFonts w:ascii="Arial" w:hAnsi="Arial" w:cs="Arial"/>
                <w:i/>
                <w:iCs/>
                <w:sz w:val="16"/>
                <w:szCs w:val="16"/>
                <w:lang w:val="en"/>
              </w:rPr>
            </w:pPr>
            <w:r w:rsidRPr="001F4670">
              <w:rPr>
                <w:rFonts w:ascii="Arial" w:hAnsi="Arial" w:cs="Arial"/>
                <w:i/>
                <w:iCs/>
                <w:sz w:val="16"/>
                <w:szCs w:val="16"/>
                <w:lang w:val="en"/>
              </w:rPr>
              <w:t>Full name and signature of substitute signatory</w:t>
            </w:r>
          </w:p>
          <w:p w14:paraId="7C42B91C" w14:textId="77777777" w:rsidR="001F4670" w:rsidRPr="001F4670" w:rsidRDefault="001F4670" w:rsidP="001F4670">
            <w:pPr>
              <w:ind w:left="-113"/>
              <w:rPr>
                <w:rFonts w:ascii="Arial" w:hAnsi="Arial" w:cs="Arial"/>
                <w:i/>
                <w:iCs/>
                <w:sz w:val="16"/>
                <w:szCs w:val="16"/>
                <w:lang w:val="en"/>
              </w:rPr>
            </w:pPr>
            <w:r w:rsidRPr="001F4670">
              <w:rPr>
                <w:rFonts w:ascii="Arial" w:hAnsi="Arial" w:cs="Arial"/>
                <w:i/>
                <w:iCs/>
                <w:sz w:val="16"/>
                <w:szCs w:val="16"/>
                <w:lang w:val="en"/>
              </w:rPr>
              <w:t>(cross out if not applicable).</w:t>
            </w:r>
          </w:p>
          <w:p w14:paraId="26C45ACA" w14:textId="77777777" w:rsidR="001F4670" w:rsidRPr="001F4670" w:rsidRDefault="001F4670" w:rsidP="001F4670">
            <w:pPr>
              <w:spacing w:after="120"/>
              <w:ind w:left="-113"/>
              <w:rPr>
                <w:rFonts w:ascii="Arial" w:hAnsi="Arial" w:cs="Arial"/>
                <w:i/>
                <w:iCs/>
                <w:sz w:val="16"/>
                <w:szCs w:val="16"/>
                <w:lang w:val="en"/>
              </w:rPr>
            </w:pPr>
            <w:r w:rsidRPr="001F4670">
              <w:rPr>
                <w:rFonts w:ascii="Arial" w:hAnsi="Arial" w:cs="Arial"/>
                <w:i/>
                <w:sz w:val="16"/>
                <w:szCs w:val="16"/>
              </w:rPr>
              <w:t>Refer to the Fact Sheet - Who can sign a statutory declaration or affidavit as a substitute signatory.</w:t>
            </w:r>
          </w:p>
        </w:tc>
        <w:tc>
          <w:tcPr>
            <w:tcW w:w="3959" w:type="dxa"/>
            <w:tcBorders>
              <w:top w:val="nil"/>
              <w:bottom w:val="nil"/>
            </w:tcBorders>
          </w:tcPr>
          <w:p w14:paraId="55DBB559" w14:textId="77777777" w:rsidR="001F4670" w:rsidRPr="001F4670" w:rsidRDefault="001F4670" w:rsidP="001F4670">
            <w:pPr>
              <w:spacing w:before="120"/>
              <w:jc w:val="both"/>
              <w:rPr>
                <w:rFonts w:ascii="Arial" w:hAnsi="Arial" w:cs="Arial"/>
                <w:b/>
                <w:bCs/>
                <w:sz w:val="16"/>
                <w:szCs w:val="16"/>
                <w:lang w:val="en" w:eastAsia="en-AU"/>
              </w:rPr>
            </w:pPr>
            <w:r w:rsidRPr="001F4670">
              <w:rPr>
                <w:rFonts w:ascii="Arial" w:hAnsi="Arial" w:cs="Arial"/>
                <w:b/>
                <w:bCs/>
                <w:sz w:val="16"/>
                <w:szCs w:val="16"/>
                <w:lang w:val="en" w:eastAsia="en-AU"/>
              </w:rPr>
              <w:t xml:space="preserve">Signed for and at the direction of the </w:t>
            </w:r>
          </w:p>
          <w:p w14:paraId="68C8F97C" w14:textId="77777777" w:rsidR="001F4670" w:rsidRPr="001F4670" w:rsidRDefault="001F4670" w:rsidP="001F4670">
            <w:pPr>
              <w:jc w:val="both"/>
              <w:rPr>
                <w:rFonts w:ascii="Arial" w:hAnsi="Arial" w:cs="Arial"/>
                <w:b/>
                <w:bCs/>
                <w:sz w:val="16"/>
                <w:szCs w:val="16"/>
                <w:lang w:val="en" w:eastAsia="en-AU"/>
              </w:rPr>
            </w:pPr>
            <w:r w:rsidRPr="001F4670">
              <w:rPr>
                <w:rFonts w:ascii="Arial" w:hAnsi="Arial" w:cs="Arial"/>
                <w:b/>
                <w:bCs/>
                <w:sz w:val="16"/>
                <w:szCs w:val="16"/>
                <w:lang w:val="en" w:eastAsia="en-AU"/>
              </w:rPr>
              <w:t>signatory by</w:t>
            </w:r>
          </w:p>
          <w:p w14:paraId="0118084E" w14:textId="77777777" w:rsidR="001F4670" w:rsidRPr="001F4670" w:rsidRDefault="001F4670" w:rsidP="001F4670">
            <w:pPr>
              <w:spacing w:before="120"/>
              <w:jc w:val="both"/>
              <w:rPr>
                <w:rFonts w:ascii="Arial" w:hAnsi="Arial" w:cs="Arial"/>
                <w:sz w:val="16"/>
                <w:szCs w:val="16"/>
                <w:lang w:val="en" w:eastAsia="en-AU"/>
              </w:rPr>
            </w:pPr>
          </w:p>
          <w:p w14:paraId="12034E4A" w14:textId="77777777" w:rsidR="001F4670" w:rsidRPr="001F4670" w:rsidRDefault="001F4670" w:rsidP="001F4670">
            <w:pPr>
              <w:jc w:val="both"/>
              <w:rPr>
                <w:rFonts w:ascii="Arial" w:hAnsi="Arial" w:cs="Arial"/>
                <w:sz w:val="16"/>
                <w:szCs w:val="16"/>
                <w:lang w:val="en" w:eastAsia="en-AU"/>
              </w:rPr>
            </w:pPr>
            <w:r w:rsidRPr="001F4670">
              <w:rPr>
                <w:rFonts w:ascii="Arial" w:hAnsi="Arial" w:cs="Arial"/>
                <w:sz w:val="16"/>
                <w:szCs w:val="16"/>
                <w:lang w:val="en"/>
              </w:rPr>
              <w:fldChar w:fldCharType="begin">
                <w:ffData>
                  <w:name w:val=""/>
                  <w:enabled/>
                  <w:calcOnExit w:val="0"/>
                  <w:textInput/>
                </w:ffData>
              </w:fldChar>
            </w:r>
            <w:r w:rsidRPr="001F4670">
              <w:rPr>
                <w:rFonts w:ascii="Arial" w:hAnsi="Arial" w:cs="Arial"/>
                <w:sz w:val="16"/>
                <w:szCs w:val="16"/>
                <w:lang w:val="en"/>
              </w:rPr>
              <w:instrText xml:space="preserve"> FORMTEXT </w:instrText>
            </w:r>
            <w:r w:rsidRPr="001F4670">
              <w:rPr>
                <w:rFonts w:ascii="Arial" w:hAnsi="Arial" w:cs="Arial"/>
                <w:sz w:val="16"/>
                <w:szCs w:val="16"/>
                <w:lang w:val="en"/>
              </w:rPr>
            </w:r>
            <w:r w:rsidRPr="001F4670">
              <w:rPr>
                <w:rFonts w:ascii="Arial" w:hAnsi="Arial" w:cs="Arial"/>
                <w:sz w:val="16"/>
                <w:szCs w:val="16"/>
                <w:lang w:val="en"/>
              </w:rPr>
              <w:fldChar w:fldCharType="separate"/>
            </w:r>
            <w:r w:rsidRPr="001F4670">
              <w:rPr>
                <w:rFonts w:ascii="Arial" w:hAnsi="Arial" w:cs="Arial"/>
                <w:sz w:val="16"/>
                <w:szCs w:val="16"/>
                <w:lang w:val="en"/>
              </w:rPr>
              <w:t>_______________________</w:t>
            </w:r>
            <w:r w:rsidRPr="001F4670">
              <w:rPr>
                <w:rFonts w:ascii="Arial" w:hAnsi="Arial" w:cs="Arial"/>
                <w:sz w:val="16"/>
                <w:szCs w:val="16"/>
                <w:lang w:val="en"/>
              </w:rPr>
              <w:fldChar w:fldCharType="end"/>
            </w:r>
            <w:r w:rsidRPr="001F4670">
              <w:rPr>
                <w:rFonts w:ascii="Arial" w:hAnsi="Arial" w:cs="Arial"/>
                <w:sz w:val="16"/>
                <w:szCs w:val="16"/>
                <w:lang w:val="en" w:eastAsia="en-AU"/>
              </w:rPr>
              <w:t xml:space="preserve"> </w:t>
            </w:r>
          </w:p>
          <w:p w14:paraId="23DF17F8" w14:textId="77777777" w:rsidR="001F4670" w:rsidRPr="001F4670" w:rsidRDefault="001F4670" w:rsidP="001F4670">
            <w:pPr>
              <w:jc w:val="both"/>
              <w:rPr>
                <w:rFonts w:ascii="Arial" w:hAnsi="Arial" w:cs="Arial"/>
                <w:sz w:val="16"/>
                <w:szCs w:val="16"/>
                <w:lang w:val="en" w:eastAsia="en-AU"/>
              </w:rPr>
            </w:pPr>
            <w:r w:rsidRPr="001F4670">
              <w:rPr>
                <w:rFonts w:ascii="Arial" w:hAnsi="Arial" w:cs="Arial"/>
                <w:sz w:val="16"/>
                <w:szCs w:val="16"/>
                <w:lang w:val="en" w:eastAsia="en-AU"/>
              </w:rPr>
              <w:t>[full name of substitute signatory]</w:t>
            </w:r>
          </w:p>
          <w:p w14:paraId="40A75514" w14:textId="77777777" w:rsidR="001F4670" w:rsidRPr="001F4670" w:rsidRDefault="001F4670" w:rsidP="001F4670">
            <w:pPr>
              <w:rPr>
                <w:rFonts w:ascii="Arial" w:hAnsi="Arial" w:cs="Arial"/>
                <w:i/>
                <w:iCs/>
                <w:sz w:val="16"/>
                <w:szCs w:val="16"/>
                <w:lang w:val="en"/>
              </w:rPr>
            </w:pPr>
          </w:p>
        </w:tc>
        <w:tc>
          <w:tcPr>
            <w:tcW w:w="4546" w:type="dxa"/>
            <w:gridSpan w:val="2"/>
            <w:tcBorders>
              <w:bottom w:val="nil"/>
            </w:tcBorders>
          </w:tcPr>
          <w:p w14:paraId="6E77C980" w14:textId="77777777" w:rsidR="001F4670" w:rsidRPr="001F4670" w:rsidRDefault="001F4670" w:rsidP="001F4670">
            <w:pPr>
              <w:jc w:val="right"/>
              <w:rPr>
                <w:rFonts w:ascii="Arial" w:hAnsi="Arial" w:cs="Arial"/>
                <w:sz w:val="16"/>
                <w:szCs w:val="16"/>
                <w:lang w:val="en"/>
              </w:rPr>
            </w:pPr>
          </w:p>
          <w:p w14:paraId="047A24F2" w14:textId="77777777" w:rsidR="001F4670" w:rsidRPr="001F4670" w:rsidRDefault="001F4670" w:rsidP="001F4670">
            <w:pPr>
              <w:jc w:val="right"/>
              <w:rPr>
                <w:rFonts w:ascii="Arial" w:hAnsi="Arial" w:cs="Arial"/>
                <w:sz w:val="16"/>
                <w:szCs w:val="16"/>
                <w:lang w:val="en"/>
              </w:rPr>
            </w:pPr>
          </w:p>
          <w:p w14:paraId="5CE80BB0" w14:textId="77777777" w:rsidR="001F4670" w:rsidRPr="001F4670" w:rsidRDefault="001F4670" w:rsidP="001F4670">
            <w:pPr>
              <w:jc w:val="right"/>
              <w:rPr>
                <w:rFonts w:ascii="Arial" w:hAnsi="Arial" w:cs="Arial"/>
                <w:sz w:val="16"/>
                <w:szCs w:val="16"/>
                <w:lang w:val="en"/>
              </w:rPr>
            </w:pPr>
          </w:p>
          <w:p w14:paraId="4D154C7B" w14:textId="77777777" w:rsidR="001F4670" w:rsidRPr="001F4670" w:rsidRDefault="001F4670" w:rsidP="001F4670">
            <w:pPr>
              <w:jc w:val="right"/>
              <w:rPr>
                <w:rFonts w:ascii="Arial" w:hAnsi="Arial" w:cs="Arial"/>
                <w:sz w:val="16"/>
                <w:szCs w:val="16"/>
                <w:lang w:val="en"/>
              </w:rPr>
            </w:pPr>
          </w:p>
          <w:p w14:paraId="4523F9F4" w14:textId="77777777" w:rsidR="001F4670" w:rsidRPr="001F4670" w:rsidRDefault="001F4670" w:rsidP="001F4670">
            <w:pPr>
              <w:jc w:val="right"/>
              <w:rPr>
                <w:rFonts w:ascii="Arial" w:hAnsi="Arial" w:cs="Arial"/>
                <w:sz w:val="16"/>
                <w:szCs w:val="16"/>
                <w:lang w:val="en"/>
              </w:rPr>
            </w:pPr>
            <w:r w:rsidRPr="001F4670">
              <w:rPr>
                <w:rFonts w:ascii="Arial" w:hAnsi="Arial" w:cs="Arial"/>
                <w:sz w:val="16"/>
                <w:szCs w:val="16"/>
                <w:lang w:val="en"/>
              </w:rPr>
              <w:fldChar w:fldCharType="begin">
                <w:ffData>
                  <w:name w:val=""/>
                  <w:enabled/>
                  <w:calcOnExit w:val="0"/>
                  <w:textInput/>
                </w:ffData>
              </w:fldChar>
            </w:r>
            <w:r w:rsidRPr="001F4670">
              <w:rPr>
                <w:rFonts w:ascii="Arial" w:hAnsi="Arial" w:cs="Arial"/>
                <w:sz w:val="16"/>
                <w:szCs w:val="16"/>
                <w:lang w:val="en"/>
              </w:rPr>
              <w:instrText xml:space="preserve"> FORMTEXT </w:instrText>
            </w:r>
            <w:r w:rsidRPr="001F4670">
              <w:rPr>
                <w:rFonts w:ascii="Arial" w:hAnsi="Arial" w:cs="Arial"/>
                <w:sz w:val="16"/>
                <w:szCs w:val="16"/>
                <w:lang w:val="en"/>
              </w:rPr>
            </w:r>
            <w:r w:rsidRPr="001F4670">
              <w:rPr>
                <w:rFonts w:ascii="Arial" w:hAnsi="Arial" w:cs="Arial"/>
                <w:sz w:val="16"/>
                <w:szCs w:val="16"/>
                <w:lang w:val="en"/>
              </w:rPr>
              <w:fldChar w:fldCharType="separate"/>
            </w:r>
            <w:r w:rsidRPr="001F4670">
              <w:rPr>
                <w:rFonts w:ascii="Arial" w:hAnsi="Arial" w:cs="Arial"/>
                <w:sz w:val="16"/>
                <w:szCs w:val="16"/>
                <w:lang w:val="en"/>
              </w:rPr>
              <w:t>_______________________</w:t>
            </w:r>
            <w:r w:rsidRPr="001F4670">
              <w:rPr>
                <w:rFonts w:ascii="Arial" w:hAnsi="Arial" w:cs="Arial"/>
                <w:sz w:val="16"/>
                <w:szCs w:val="16"/>
                <w:lang w:val="en"/>
              </w:rPr>
              <w:fldChar w:fldCharType="end"/>
            </w:r>
          </w:p>
          <w:p w14:paraId="1038D55E" w14:textId="77777777" w:rsidR="001F4670" w:rsidRPr="001F4670" w:rsidRDefault="001F4670" w:rsidP="001F4670">
            <w:pPr>
              <w:jc w:val="right"/>
              <w:rPr>
                <w:rFonts w:ascii="Arial" w:hAnsi="Arial" w:cs="Arial"/>
                <w:sz w:val="16"/>
                <w:szCs w:val="16"/>
                <w:lang w:val="en" w:eastAsia="en-AU"/>
              </w:rPr>
            </w:pPr>
            <w:r w:rsidRPr="001F4670">
              <w:rPr>
                <w:rFonts w:ascii="Arial" w:hAnsi="Arial" w:cs="Arial"/>
                <w:sz w:val="16"/>
                <w:szCs w:val="16"/>
                <w:lang w:val="en" w:eastAsia="en-AU"/>
              </w:rPr>
              <w:t xml:space="preserve"> [signature of substitute signatory]</w:t>
            </w:r>
          </w:p>
          <w:p w14:paraId="6F5E34D0" w14:textId="77777777" w:rsidR="001F4670" w:rsidRPr="001F4670" w:rsidRDefault="001F4670" w:rsidP="001F4670">
            <w:pPr>
              <w:jc w:val="right"/>
              <w:rPr>
                <w:rFonts w:ascii="Arial" w:hAnsi="Arial" w:cs="Arial"/>
                <w:sz w:val="16"/>
                <w:szCs w:val="16"/>
                <w:lang w:val="en" w:eastAsia="en-AU"/>
              </w:rPr>
            </w:pPr>
          </w:p>
        </w:tc>
        <w:tc>
          <w:tcPr>
            <w:tcW w:w="8505" w:type="dxa"/>
            <w:tcBorders>
              <w:bottom w:val="nil"/>
            </w:tcBorders>
          </w:tcPr>
          <w:p w14:paraId="0C1CFC36" w14:textId="77777777" w:rsidR="001F4670" w:rsidRPr="001F4670" w:rsidRDefault="001F4670" w:rsidP="001F4670">
            <w:pPr>
              <w:spacing w:before="120"/>
              <w:jc w:val="right"/>
              <w:rPr>
                <w:rFonts w:ascii="Arial" w:hAnsi="Arial" w:cs="Arial"/>
                <w:sz w:val="16"/>
                <w:szCs w:val="16"/>
                <w:lang w:val="en"/>
              </w:rPr>
            </w:pPr>
          </w:p>
        </w:tc>
      </w:tr>
      <w:tr w:rsidR="001F4670" w:rsidRPr="001F4670" w14:paraId="685831E4" w14:textId="77777777" w:rsidTr="00945D18">
        <w:trPr>
          <w:cantSplit/>
          <w:trHeight w:val="70"/>
        </w:trPr>
        <w:tc>
          <w:tcPr>
            <w:tcW w:w="1986" w:type="dxa"/>
            <w:tcBorders>
              <w:top w:val="nil"/>
              <w:bottom w:val="nil"/>
            </w:tcBorders>
          </w:tcPr>
          <w:p w14:paraId="76C16C0A" w14:textId="77777777" w:rsidR="001F4670" w:rsidRPr="001F4670" w:rsidRDefault="001F4670" w:rsidP="001F4670">
            <w:pPr>
              <w:spacing w:after="60" w:line="240" w:lineRule="auto"/>
              <w:ind w:left="-113"/>
              <w:rPr>
                <w:rFonts w:ascii="Arial" w:eastAsia="Times New Roman" w:hAnsi="Arial" w:cs="Arial"/>
                <w:i/>
                <w:iCs/>
                <w:color w:val="000000"/>
                <w:sz w:val="16"/>
                <w:szCs w:val="16"/>
                <w:lang w:val="en-AU" w:eastAsia="en-AU"/>
              </w:rPr>
            </w:pPr>
          </w:p>
          <w:p w14:paraId="755AB949" w14:textId="77777777" w:rsidR="001F4670" w:rsidRPr="001F4670" w:rsidRDefault="001F4670" w:rsidP="001F4670">
            <w:pPr>
              <w:spacing w:after="60" w:line="240" w:lineRule="auto"/>
              <w:ind w:left="-113"/>
              <w:rPr>
                <w:rFonts w:ascii="Arial" w:eastAsia="Times New Roman" w:hAnsi="Arial" w:cs="Arial"/>
                <w:i/>
                <w:iCs/>
                <w:color w:val="000000"/>
                <w:sz w:val="16"/>
                <w:szCs w:val="16"/>
                <w:lang w:val="en-AU" w:eastAsia="en-AU"/>
              </w:rPr>
            </w:pPr>
          </w:p>
          <w:p w14:paraId="348316E3" w14:textId="77777777" w:rsidR="001F4670" w:rsidRPr="001F4670" w:rsidRDefault="001F4670" w:rsidP="001F4670">
            <w:pPr>
              <w:spacing w:before="40"/>
              <w:ind w:left="-113"/>
              <w:rPr>
                <w:rFonts w:ascii="Arial" w:hAnsi="Arial" w:cs="Arial"/>
                <w:i/>
                <w:sz w:val="16"/>
                <w:szCs w:val="16"/>
              </w:rPr>
            </w:pPr>
            <w:r w:rsidRPr="001F4670">
              <w:rPr>
                <w:rFonts w:ascii="Arial" w:hAnsi="Arial" w:cs="Arial"/>
                <w:i/>
                <w:iCs/>
                <w:color w:val="000000"/>
                <w:sz w:val="16"/>
                <w:szCs w:val="16"/>
              </w:rPr>
              <w:t>Substitute signatory to include additional information if directed over AV link. Refer to the</w:t>
            </w:r>
            <w:r w:rsidRPr="001F4670">
              <w:rPr>
                <w:rFonts w:ascii="Arial" w:hAnsi="Arial" w:cs="Arial"/>
                <w:b/>
                <w:bCs/>
                <w:i/>
                <w:iCs/>
                <w:color w:val="000000"/>
                <w:sz w:val="16"/>
                <w:szCs w:val="16"/>
              </w:rPr>
              <w:t xml:space="preserve"> Fact Sheet - </w:t>
            </w:r>
            <w:r w:rsidRPr="001F4670">
              <w:rPr>
                <w:rFonts w:ascii="Arial" w:hAnsi="Arial" w:cs="Arial"/>
                <w:b/>
                <w:bCs/>
                <w:i/>
                <w:iCs/>
                <w:sz w:val="16"/>
                <w:szCs w:val="16"/>
                <w:lang w:val="en"/>
              </w:rPr>
              <w:t>Who can sign a statutory declaration or affidavit as a substitute signatory.</w:t>
            </w:r>
          </w:p>
        </w:tc>
        <w:tc>
          <w:tcPr>
            <w:tcW w:w="3959" w:type="dxa"/>
            <w:tcBorders>
              <w:top w:val="nil"/>
              <w:bottom w:val="nil"/>
            </w:tcBorders>
          </w:tcPr>
          <w:p w14:paraId="2411D590" w14:textId="77777777" w:rsidR="001F4670" w:rsidRPr="001F4670" w:rsidRDefault="001F4670" w:rsidP="001F4670">
            <w:pPr>
              <w:jc w:val="both"/>
              <w:rPr>
                <w:rFonts w:ascii="Arial" w:hAnsi="Arial" w:cs="Arial"/>
                <w:sz w:val="16"/>
                <w:szCs w:val="16"/>
                <w:lang w:val="en" w:eastAsia="en-AU"/>
              </w:rPr>
            </w:pPr>
          </w:p>
          <w:p w14:paraId="5B3AB9A5" w14:textId="77777777" w:rsidR="001F4670" w:rsidRPr="001F4670" w:rsidRDefault="001F4670" w:rsidP="001F4670">
            <w:pPr>
              <w:rPr>
                <w:rFonts w:ascii="Arial" w:hAnsi="Arial" w:cs="Arial"/>
                <w:sz w:val="16"/>
                <w:szCs w:val="16"/>
                <w:lang w:eastAsia="en-AU"/>
              </w:rPr>
            </w:pPr>
            <w:r w:rsidRPr="001F4670">
              <w:rPr>
                <w:rFonts w:ascii="Arial" w:hAnsi="Arial" w:cs="Arial"/>
                <w:sz w:val="16"/>
                <w:szCs w:val="16"/>
                <w:lang w:val="en"/>
              </w:rPr>
              <w:fldChar w:fldCharType="begin">
                <w:ffData>
                  <w:name w:val=""/>
                  <w:enabled/>
                  <w:calcOnExit w:val="0"/>
                  <w:textInput/>
                </w:ffData>
              </w:fldChar>
            </w:r>
            <w:r w:rsidRPr="001F4670">
              <w:rPr>
                <w:rFonts w:ascii="Arial" w:hAnsi="Arial" w:cs="Arial"/>
                <w:sz w:val="16"/>
                <w:szCs w:val="16"/>
                <w:lang w:val="en"/>
              </w:rPr>
              <w:instrText xml:space="preserve"> FORMTEXT </w:instrText>
            </w:r>
            <w:r w:rsidRPr="001F4670">
              <w:rPr>
                <w:rFonts w:ascii="Arial" w:hAnsi="Arial" w:cs="Arial"/>
                <w:sz w:val="16"/>
                <w:szCs w:val="16"/>
                <w:lang w:val="en"/>
              </w:rPr>
            </w:r>
            <w:r w:rsidRPr="001F4670">
              <w:rPr>
                <w:rFonts w:ascii="Arial" w:hAnsi="Arial" w:cs="Arial"/>
                <w:sz w:val="16"/>
                <w:szCs w:val="16"/>
                <w:lang w:val="en"/>
              </w:rPr>
              <w:fldChar w:fldCharType="separate"/>
            </w:r>
            <w:r w:rsidRPr="001F4670">
              <w:rPr>
                <w:rFonts w:ascii="Arial" w:hAnsi="Arial" w:cs="Arial"/>
                <w:sz w:val="16"/>
                <w:szCs w:val="16"/>
                <w:lang w:val="en"/>
              </w:rPr>
              <w:t>_______________________</w:t>
            </w:r>
            <w:r w:rsidRPr="001F4670">
              <w:rPr>
                <w:rFonts w:ascii="Arial" w:hAnsi="Arial" w:cs="Arial"/>
                <w:sz w:val="16"/>
                <w:szCs w:val="16"/>
                <w:lang w:val="en"/>
              </w:rPr>
              <w:fldChar w:fldCharType="end"/>
            </w:r>
            <w:r w:rsidRPr="001F4670">
              <w:rPr>
                <w:rFonts w:ascii="Arial" w:hAnsi="Arial" w:cs="Arial"/>
                <w:sz w:val="16"/>
                <w:szCs w:val="16"/>
                <w:lang w:eastAsia="en-AU"/>
              </w:rPr>
              <w:t xml:space="preserve"> </w:t>
            </w:r>
          </w:p>
          <w:p w14:paraId="76F0E1F4" w14:textId="77777777" w:rsidR="001F4670" w:rsidRPr="001F4670" w:rsidRDefault="001F4670" w:rsidP="001F4670">
            <w:pPr>
              <w:jc w:val="both"/>
              <w:rPr>
                <w:rFonts w:ascii="Arial" w:hAnsi="Arial" w:cs="Arial"/>
                <w:sz w:val="16"/>
                <w:szCs w:val="16"/>
                <w:lang w:val="en" w:eastAsia="en-AU"/>
              </w:rPr>
            </w:pPr>
            <w:r w:rsidRPr="001F4670">
              <w:rPr>
                <w:rFonts w:ascii="Arial" w:hAnsi="Arial" w:cs="Arial"/>
                <w:sz w:val="16"/>
                <w:szCs w:val="16"/>
                <w:lang w:eastAsia="en-AU"/>
              </w:rPr>
              <w:t>[Australian legal practitioner/government legal officer/employee of the Public Trustee, as applicable]</w:t>
            </w:r>
            <w:r w:rsidRPr="001F4670">
              <w:rPr>
                <w:rFonts w:ascii="Arial" w:hAnsi="Arial" w:cs="Arial"/>
                <w:sz w:val="16"/>
                <w:szCs w:val="16"/>
                <w:vertAlign w:val="superscript"/>
                <w:lang w:eastAsia="en-AU"/>
              </w:rPr>
              <w:endnoteReference w:id="4"/>
            </w:r>
          </w:p>
        </w:tc>
        <w:tc>
          <w:tcPr>
            <w:tcW w:w="4546" w:type="dxa"/>
            <w:gridSpan w:val="2"/>
            <w:tcBorders>
              <w:top w:val="nil"/>
              <w:bottom w:val="nil"/>
            </w:tcBorders>
          </w:tcPr>
          <w:p w14:paraId="121946E1" w14:textId="77777777" w:rsidR="001F4670" w:rsidRPr="001F4670" w:rsidRDefault="001F4670" w:rsidP="001F4670">
            <w:pPr>
              <w:jc w:val="right"/>
              <w:rPr>
                <w:rFonts w:ascii="Arial" w:hAnsi="Arial" w:cs="Arial"/>
                <w:sz w:val="16"/>
                <w:szCs w:val="16"/>
                <w:lang w:val="en" w:eastAsia="en-AU"/>
              </w:rPr>
            </w:pPr>
          </w:p>
          <w:p w14:paraId="6EC0D551" w14:textId="77777777" w:rsidR="001F4670" w:rsidRPr="001F4670" w:rsidRDefault="001F4670" w:rsidP="001F4670">
            <w:pPr>
              <w:jc w:val="right"/>
              <w:rPr>
                <w:rFonts w:ascii="Arial" w:hAnsi="Arial" w:cs="Arial"/>
                <w:b/>
                <w:bCs/>
                <w:i/>
                <w:iCs/>
                <w:sz w:val="16"/>
                <w:szCs w:val="16"/>
                <w:lang w:val="en"/>
              </w:rPr>
            </w:pPr>
          </w:p>
        </w:tc>
        <w:tc>
          <w:tcPr>
            <w:tcW w:w="8505" w:type="dxa"/>
            <w:tcBorders>
              <w:top w:val="nil"/>
              <w:bottom w:val="nil"/>
            </w:tcBorders>
          </w:tcPr>
          <w:p w14:paraId="76C46B60" w14:textId="77777777" w:rsidR="001F4670" w:rsidRPr="001F4670" w:rsidRDefault="001F4670" w:rsidP="001F4670">
            <w:pPr>
              <w:jc w:val="right"/>
              <w:rPr>
                <w:rFonts w:ascii="Arial" w:hAnsi="Arial" w:cs="Arial"/>
                <w:sz w:val="16"/>
                <w:szCs w:val="16"/>
                <w:lang w:val="en" w:eastAsia="en-AU"/>
              </w:rPr>
            </w:pPr>
          </w:p>
        </w:tc>
      </w:tr>
      <w:tr w:rsidR="001F4670" w:rsidRPr="001F4670" w14:paraId="35883519" w14:textId="77777777" w:rsidTr="00945D18">
        <w:trPr>
          <w:cantSplit/>
        </w:trPr>
        <w:tc>
          <w:tcPr>
            <w:tcW w:w="1986" w:type="dxa"/>
            <w:tcBorders>
              <w:right w:val="nil"/>
            </w:tcBorders>
          </w:tcPr>
          <w:p w14:paraId="1A7EE6F3" w14:textId="77777777" w:rsidR="001F4670" w:rsidRPr="001F4670" w:rsidRDefault="001F4670" w:rsidP="001F4670">
            <w:pPr>
              <w:spacing w:before="20" w:after="0" w:line="240" w:lineRule="auto"/>
              <w:ind w:left="-113"/>
              <w:rPr>
                <w:rFonts w:ascii="Arial" w:eastAsia="Times New Roman" w:hAnsi="Arial" w:cs="Arial"/>
                <w:i/>
                <w:iCs/>
                <w:color w:val="000000"/>
                <w:sz w:val="16"/>
                <w:szCs w:val="16"/>
                <w:lang w:val="en-AU" w:eastAsia="en-AU"/>
              </w:rPr>
            </w:pPr>
          </w:p>
          <w:p w14:paraId="116EBA11" w14:textId="77777777" w:rsidR="001F4670" w:rsidRPr="001F4670" w:rsidRDefault="001F4670" w:rsidP="001F4670">
            <w:pPr>
              <w:spacing w:after="60" w:line="240" w:lineRule="auto"/>
              <w:ind w:left="-113"/>
              <w:rPr>
                <w:rFonts w:ascii="Arial" w:eastAsia="Times New Roman" w:hAnsi="Arial" w:cs="Arial"/>
                <w:i/>
                <w:iCs/>
                <w:color w:val="000000"/>
                <w:sz w:val="16"/>
                <w:szCs w:val="16"/>
                <w:lang w:val="en-AU" w:eastAsia="en-AU"/>
              </w:rPr>
            </w:pPr>
            <w:r w:rsidRPr="001F4670">
              <w:rPr>
                <w:rFonts w:ascii="Arial" w:eastAsia="Times New Roman" w:hAnsi="Arial" w:cs="Arial"/>
                <w:i/>
                <w:iCs/>
                <w:color w:val="000000"/>
                <w:sz w:val="16"/>
                <w:szCs w:val="16"/>
                <w:lang w:val="en-AU" w:eastAsia="en-AU"/>
              </w:rPr>
              <w:t>Insert date of signing.</w:t>
            </w:r>
          </w:p>
        </w:tc>
        <w:tc>
          <w:tcPr>
            <w:tcW w:w="8505" w:type="dxa"/>
            <w:gridSpan w:val="3"/>
            <w:tcBorders>
              <w:top w:val="nil"/>
              <w:left w:val="nil"/>
              <w:bottom w:val="nil"/>
            </w:tcBorders>
          </w:tcPr>
          <w:p w14:paraId="5FE4E415" w14:textId="77777777" w:rsidR="001F4670" w:rsidRPr="001F4670" w:rsidRDefault="001F4670" w:rsidP="001F4670">
            <w:pPr>
              <w:rPr>
                <w:rFonts w:ascii="Arial" w:hAnsi="Arial" w:cs="Arial"/>
                <w:sz w:val="16"/>
                <w:szCs w:val="16"/>
                <w:lang w:val="en" w:eastAsia="en-AU"/>
              </w:rPr>
            </w:pPr>
            <w:r w:rsidRPr="001F4670">
              <w:rPr>
                <w:rFonts w:ascii="Arial" w:hAnsi="Arial" w:cs="Arial"/>
                <w:sz w:val="16"/>
                <w:szCs w:val="16"/>
                <w:lang w:val="en"/>
              </w:rPr>
              <w:t xml:space="preserve">Declared on      </w:t>
            </w:r>
            <w:r w:rsidRPr="001F4670">
              <w:rPr>
                <w:rFonts w:ascii="Arial" w:hAnsi="Arial" w:cs="Arial"/>
                <w:sz w:val="16"/>
                <w:szCs w:val="16"/>
                <w:lang w:val="en"/>
              </w:rPr>
              <w:fldChar w:fldCharType="begin">
                <w:ffData>
                  <w:name w:val="Text14"/>
                  <w:enabled/>
                  <w:calcOnExit w:val="0"/>
                  <w:textInput>
                    <w:default w:val="_____"/>
                  </w:textInput>
                </w:ffData>
              </w:fldChar>
            </w:r>
            <w:bookmarkStart w:id="12" w:name="Text14"/>
            <w:r w:rsidRPr="001F4670">
              <w:rPr>
                <w:rFonts w:ascii="Arial" w:hAnsi="Arial" w:cs="Arial"/>
                <w:sz w:val="16"/>
                <w:szCs w:val="16"/>
                <w:lang w:val="en"/>
              </w:rPr>
              <w:instrText xml:space="preserve"> FORMTEXT </w:instrText>
            </w:r>
            <w:r w:rsidRPr="001F4670">
              <w:rPr>
                <w:rFonts w:ascii="Arial" w:hAnsi="Arial" w:cs="Arial"/>
                <w:sz w:val="16"/>
                <w:szCs w:val="16"/>
                <w:lang w:val="en"/>
              </w:rPr>
            </w:r>
            <w:r w:rsidRPr="001F4670">
              <w:rPr>
                <w:rFonts w:ascii="Arial" w:hAnsi="Arial" w:cs="Arial"/>
                <w:sz w:val="16"/>
                <w:szCs w:val="16"/>
                <w:lang w:val="en"/>
              </w:rPr>
              <w:fldChar w:fldCharType="separate"/>
            </w:r>
            <w:r w:rsidRPr="001F4670">
              <w:rPr>
                <w:rFonts w:ascii="Arial" w:hAnsi="Arial" w:cs="Arial"/>
                <w:noProof/>
                <w:sz w:val="16"/>
                <w:szCs w:val="16"/>
                <w:lang w:val="en"/>
              </w:rPr>
              <w:t>_____</w:t>
            </w:r>
            <w:r w:rsidRPr="001F4670">
              <w:rPr>
                <w:rFonts w:ascii="Arial" w:hAnsi="Arial" w:cs="Arial"/>
                <w:sz w:val="16"/>
                <w:szCs w:val="16"/>
                <w:lang w:val="en"/>
              </w:rPr>
              <w:fldChar w:fldCharType="end"/>
            </w:r>
            <w:bookmarkEnd w:id="12"/>
            <w:r w:rsidRPr="001F4670">
              <w:rPr>
                <w:rFonts w:ascii="Arial" w:hAnsi="Arial" w:cs="Arial"/>
                <w:sz w:val="16"/>
                <w:szCs w:val="16"/>
                <w:lang w:val="en"/>
              </w:rPr>
              <w:t xml:space="preserve"> day      </w:t>
            </w:r>
            <w:r w:rsidRPr="001F4670">
              <w:rPr>
                <w:rFonts w:ascii="Arial" w:hAnsi="Arial" w:cs="Arial"/>
                <w:sz w:val="16"/>
                <w:szCs w:val="16"/>
                <w:lang w:val="en"/>
              </w:rPr>
              <w:fldChar w:fldCharType="begin">
                <w:ffData>
                  <w:name w:val="Text14"/>
                  <w:enabled/>
                  <w:calcOnExit w:val="0"/>
                  <w:textInput>
                    <w:default w:val="_____"/>
                  </w:textInput>
                </w:ffData>
              </w:fldChar>
            </w:r>
            <w:r w:rsidRPr="001F4670">
              <w:rPr>
                <w:rFonts w:ascii="Arial" w:hAnsi="Arial" w:cs="Arial"/>
                <w:sz w:val="16"/>
                <w:szCs w:val="16"/>
                <w:lang w:val="en"/>
              </w:rPr>
              <w:instrText xml:space="preserve"> FORMTEXT </w:instrText>
            </w:r>
            <w:r w:rsidRPr="001F4670">
              <w:rPr>
                <w:rFonts w:ascii="Arial" w:hAnsi="Arial" w:cs="Arial"/>
                <w:sz w:val="16"/>
                <w:szCs w:val="16"/>
                <w:lang w:val="en"/>
              </w:rPr>
            </w:r>
            <w:r w:rsidRPr="001F4670">
              <w:rPr>
                <w:rFonts w:ascii="Arial" w:hAnsi="Arial" w:cs="Arial"/>
                <w:sz w:val="16"/>
                <w:szCs w:val="16"/>
                <w:lang w:val="en"/>
              </w:rPr>
              <w:fldChar w:fldCharType="separate"/>
            </w:r>
            <w:r w:rsidRPr="001F4670">
              <w:rPr>
                <w:rFonts w:ascii="Arial" w:hAnsi="Arial" w:cs="Arial"/>
                <w:noProof/>
                <w:sz w:val="16"/>
                <w:szCs w:val="16"/>
                <w:lang w:val="en"/>
              </w:rPr>
              <w:t>_____</w:t>
            </w:r>
            <w:r w:rsidRPr="001F4670">
              <w:rPr>
                <w:rFonts w:ascii="Arial" w:hAnsi="Arial" w:cs="Arial"/>
                <w:sz w:val="16"/>
                <w:szCs w:val="16"/>
                <w:lang w:val="en"/>
              </w:rPr>
              <w:fldChar w:fldCharType="end"/>
            </w:r>
            <w:r w:rsidRPr="001F4670">
              <w:rPr>
                <w:rFonts w:ascii="Arial" w:hAnsi="Arial" w:cs="Arial"/>
                <w:sz w:val="16"/>
                <w:szCs w:val="16"/>
                <w:lang w:val="en"/>
              </w:rPr>
              <w:t xml:space="preserve">  month     </w:t>
            </w:r>
            <w:r w:rsidRPr="001F4670">
              <w:rPr>
                <w:rFonts w:ascii="Arial" w:hAnsi="Arial" w:cs="Arial"/>
                <w:sz w:val="16"/>
                <w:szCs w:val="16"/>
                <w:lang w:val="en"/>
              </w:rPr>
              <w:fldChar w:fldCharType="begin">
                <w:ffData>
                  <w:name w:val="Text14"/>
                  <w:enabled/>
                  <w:calcOnExit w:val="0"/>
                  <w:textInput>
                    <w:default w:val="_______"/>
                  </w:textInput>
                </w:ffData>
              </w:fldChar>
            </w:r>
            <w:r w:rsidRPr="001F4670">
              <w:rPr>
                <w:rFonts w:ascii="Arial" w:hAnsi="Arial" w:cs="Arial"/>
                <w:sz w:val="16"/>
                <w:szCs w:val="16"/>
                <w:lang w:val="en"/>
              </w:rPr>
              <w:instrText xml:space="preserve"> FORMTEXT </w:instrText>
            </w:r>
            <w:r w:rsidRPr="001F4670">
              <w:rPr>
                <w:rFonts w:ascii="Arial" w:hAnsi="Arial" w:cs="Arial"/>
                <w:sz w:val="16"/>
                <w:szCs w:val="16"/>
                <w:lang w:val="en"/>
              </w:rPr>
            </w:r>
            <w:r w:rsidRPr="001F4670">
              <w:rPr>
                <w:rFonts w:ascii="Arial" w:hAnsi="Arial" w:cs="Arial"/>
                <w:sz w:val="16"/>
                <w:szCs w:val="16"/>
                <w:lang w:val="en"/>
              </w:rPr>
              <w:fldChar w:fldCharType="separate"/>
            </w:r>
            <w:r w:rsidRPr="001F4670">
              <w:rPr>
                <w:rFonts w:ascii="Arial" w:hAnsi="Arial" w:cs="Arial"/>
                <w:noProof/>
                <w:sz w:val="16"/>
                <w:szCs w:val="16"/>
                <w:lang w:val="en"/>
              </w:rPr>
              <w:t>_______</w:t>
            </w:r>
            <w:r w:rsidRPr="001F4670">
              <w:rPr>
                <w:rFonts w:ascii="Arial" w:hAnsi="Arial" w:cs="Arial"/>
                <w:sz w:val="16"/>
                <w:szCs w:val="16"/>
                <w:lang w:val="en"/>
              </w:rPr>
              <w:fldChar w:fldCharType="end"/>
            </w:r>
            <w:r w:rsidRPr="001F4670">
              <w:rPr>
                <w:rFonts w:ascii="Arial" w:hAnsi="Arial" w:cs="Arial"/>
                <w:sz w:val="16"/>
                <w:szCs w:val="16"/>
                <w:lang w:val="en"/>
              </w:rPr>
              <w:t xml:space="preserve">  year </w:t>
            </w:r>
          </w:p>
        </w:tc>
        <w:tc>
          <w:tcPr>
            <w:tcW w:w="8505" w:type="dxa"/>
            <w:tcBorders>
              <w:top w:val="nil"/>
              <w:bottom w:val="nil"/>
            </w:tcBorders>
          </w:tcPr>
          <w:p w14:paraId="6B0EE586" w14:textId="77777777" w:rsidR="001F4670" w:rsidRPr="001F4670" w:rsidRDefault="001F4670" w:rsidP="001F4670">
            <w:pPr>
              <w:jc w:val="right"/>
              <w:rPr>
                <w:rFonts w:ascii="Arial" w:hAnsi="Arial" w:cs="Arial"/>
                <w:sz w:val="16"/>
                <w:szCs w:val="16"/>
                <w:lang w:val="en" w:eastAsia="en-AU"/>
              </w:rPr>
            </w:pPr>
          </w:p>
        </w:tc>
      </w:tr>
      <w:tr w:rsidR="001F4670" w:rsidRPr="001F4670" w14:paraId="09BFA3DA" w14:textId="77777777" w:rsidTr="00945D18">
        <w:tc>
          <w:tcPr>
            <w:tcW w:w="1986" w:type="dxa"/>
          </w:tcPr>
          <w:p w14:paraId="4569DDD1" w14:textId="77777777" w:rsidR="001F4670" w:rsidRPr="001F4670" w:rsidRDefault="001F4670" w:rsidP="001F4670">
            <w:pPr>
              <w:spacing w:before="60" w:after="60" w:line="240" w:lineRule="auto"/>
              <w:ind w:left="-113"/>
              <w:rPr>
                <w:rFonts w:ascii="Arial" w:eastAsia="Times New Roman" w:hAnsi="Arial" w:cs="Arial"/>
                <w:i/>
                <w:iCs/>
                <w:color w:val="000000"/>
                <w:sz w:val="16"/>
                <w:szCs w:val="16"/>
                <w:lang w:val="en-AU" w:eastAsia="en-AU"/>
              </w:rPr>
            </w:pPr>
          </w:p>
          <w:p w14:paraId="096F7DAF" w14:textId="77777777" w:rsidR="001F4670" w:rsidRPr="001F4670" w:rsidRDefault="001F4670" w:rsidP="001F4670">
            <w:pPr>
              <w:spacing w:before="60" w:after="60" w:line="240" w:lineRule="auto"/>
              <w:ind w:left="-113"/>
              <w:rPr>
                <w:rFonts w:ascii="Arial" w:eastAsia="Times New Roman" w:hAnsi="Arial" w:cs="Arial"/>
                <w:i/>
                <w:iCs/>
                <w:color w:val="000000"/>
                <w:sz w:val="16"/>
                <w:szCs w:val="16"/>
                <w:lang w:val="en-AU" w:eastAsia="en-AU"/>
              </w:rPr>
            </w:pPr>
          </w:p>
          <w:p w14:paraId="1535657D" w14:textId="77777777" w:rsidR="001F4670" w:rsidRPr="001F4670" w:rsidRDefault="001F4670" w:rsidP="001F4670">
            <w:pPr>
              <w:spacing w:before="60" w:after="60" w:line="240" w:lineRule="auto"/>
              <w:ind w:left="-113"/>
              <w:rPr>
                <w:rFonts w:ascii="Arial" w:eastAsia="Times New Roman" w:hAnsi="Arial" w:cs="Arial"/>
                <w:i/>
                <w:iCs/>
                <w:color w:val="000000"/>
                <w:sz w:val="16"/>
                <w:szCs w:val="16"/>
                <w:lang w:val="en-AU" w:eastAsia="en-AU"/>
              </w:rPr>
            </w:pPr>
          </w:p>
          <w:p w14:paraId="3C8327C1" w14:textId="77777777" w:rsidR="001F4670" w:rsidRPr="001F4670" w:rsidRDefault="001F4670" w:rsidP="001F4670">
            <w:pPr>
              <w:spacing w:before="20" w:after="0" w:line="240" w:lineRule="auto"/>
              <w:ind w:left="-113"/>
              <w:rPr>
                <w:rFonts w:ascii="Arial" w:eastAsia="Times New Roman" w:hAnsi="Arial" w:cs="Arial"/>
                <w:i/>
                <w:iCs/>
                <w:color w:val="000000"/>
                <w:sz w:val="16"/>
                <w:szCs w:val="16"/>
                <w:lang w:val="en-AU" w:eastAsia="en-AU"/>
              </w:rPr>
            </w:pPr>
            <w:r w:rsidRPr="001F4670">
              <w:rPr>
                <w:rFonts w:ascii="Arial" w:eastAsia="Times New Roman" w:hAnsi="Arial" w:cs="Arial"/>
                <w:i/>
                <w:iCs/>
                <w:color w:val="000000"/>
                <w:sz w:val="16"/>
                <w:szCs w:val="16"/>
                <w:lang w:val="en-AU" w:eastAsia="en-AU"/>
              </w:rPr>
              <w:t xml:space="preserve">Full name and signature of authorised witness. Refer to the </w:t>
            </w:r>
            <w:r w:rsidRPr="001F4670">
              <w:rPr>
                <w:rFonts w:ascii="Arial" w:eastAsia="Times New Roman" w:hAnsi="Arial" w:cs="Arial"/>
                <w:b/>
                <w:bCs/>
                <w:i/>
                <w:iCs/>
                <w:color w:val="000000"/>
                <w:sz w:val="16"/>
                <w:szCs w:val="16"/>
                <w:lang w:val="en-AU" w:eastAsia="en-AU"/>
              </w:rPr>
              <w:t>Fact Sheet - Who can witness a statutory declaration or affidavit in Queensland.</w:t>
            </w:r>
          </w:p>
        </w:tc>
        <w:tc>
          <w:tcPr>
            <w:tcW w:w="4252" w:type="dxa"/>
            <w:gridSpan w:val="2"/>
            <w:tcBorders>
              <w:top w:val="nil"/>
            </w:tcBorders>
          </w:tcPr>
          <w:p w14:paraId="0E98EB90" w14:textId="77777777" w:rsidR="001F4670" w:rsidRPr="001F4670" w:rsidRDefault="001F4670" w:rsidP="001F4670">
            <w:pPr>
              <w:spacing w:before="120"/>
              <w:rPr>
                <w:rFonts w:ascii="Arial" w:hAnsi="Arial" w:cs="Arial"/>
                <w:b/>
                <w:bCs/>
                <w:sz w:val="16"/>
                <w:szCs w:val="16"/>
                <w:lang w:val="en" w:eastAsia="en-AU"/>
              </w:rPr>
            </w:pPr>
            <w:r w:rsidRPr="001F4670">
              <w:rPr>
                <w:rFonts w:ascii="Arial" w:hAnsi="Arial" w:cs="Arial"/>
                <w:b/>
                <w:bCs/>
                <w:sz w:val="16"/>
                <w:szCs w:val="16"/>
                <w:lang w:val="en"/>
              </w:rPr>
              <w:t>In the presence of:</w:t>
            </w:r>
            <w:r w:rsidRPr="001F4670" w:rsidDel="00D60BC4">
              <w:rPr>
                <w:rFonts w:ascii="Arial" w:hAnsi="Arial" w:cs="Arial"/>
                <w:b/>
                <w:bCs/>
                <w:sz w:val="16"/>
                <w:szCs w:val="16"/>
                <w:lang w:val="en" w:eastAsia="en-AU"/>
              </w:rPr>
              <w:t xml:space="preserve"> </w:t>
            </w:r>
          </w:p>
          <w:p w14:paraId="1B919BA0" w14:textId="77777777" w:rsidR="001F4670" w:rsidRPr="001F4670" w:rsidRDefault="001F4670" w:rsidP="001F4670">
            <w:pPr>
              <w:spacing w:after="120"/>
              <w:jc w:val="both"/>
              <w:rPr>
                <w:rFonts w:ascii="Arial" w:hAnsi="Arial" w:cs="Arial"/>
                <w:b/>
                <w:bCs/>
                <w:sz w:val="16"/>
                <w:szCs w:val="16"/>
                <w:lang w:val="en" w:eastAsia="en-AU"/>
              </w:rPr>
            </w:pPr>
          </w:p>
          <w:p w14:paraId="3C0C1853" w14:textId="77777777" w:rsidR="001F4670" w:rsidRPr="001F4670" w:rsidRDefault="001F4670" w:rsidP="001F4670">
            <w:pPr>
              <w:jc w:val="both"/>
              <w:rPr>
                <w:rFonts w:ascii="Arial" w:hAnsi="Arial" w:cs="Arial"/>
                <w:sz w:val="16"/>
                <w:szCs w:val="16"/>
                <w:lang w:eastAsia="en-AU"/>
              </w:rPr>
            </w:pPr>
            <w:r w:rsidRPr="001F4670">
              <w:rPr>
                <w:rFonts w:ascii="Arial" w:hAnsi="Arial" w:cs="Arial"/>
                <w:sz w:val="16"/>
                <w:szCs w:val="16"/>
                <w:lang w:val="en"/>
              </w:rPr>
              <w:fldChar w:fldCharType="begin">
                <w:ffData>
                  <w:name w:val=""/>
                  <w:enabled/>
                  <w:calcOnExit w:val="0"/>
                  <w:textInput/>
                </w:ffData>
              </w:fldChar>
            </w:r>
            <w:r w:rsidRPr="001F4670">
              <w:rPr>
                <w:rFonts w:ascii="Arial" w:hAnsi="Arial" w:cs="Arial"/>
                <w:sz w:val="16"/>
                <w:szCs w:val="16"/>
                <w:lang w:val="en"/>
              </w:rPr>
              <w:instrText xml:space="preserve"> FORMTEXT </w:instrText>
            </w:r>
            <w:r w:rsidRPr="001F4670">
              <w:rPr>
                <w:rFonts w:ascii="Arial" w:hAnsi="Arial" w:cs="Arial"/>
                <w:sz w:val="16"/>
                <w:szCs w:val="16"/>
                <w:lang w:val="en"/>
              </w:rPr>
            </w:r>
            <w:r w:rsidRPr="001F4670">
              <w:rPr>
                <w:rFonts w:ascii="Arial" w:hAnsi="Arial" w:cs="Arial"/>
                <w:sz w:val="16"/>
                <w:szCs w:val="16"/>
                <w:lang w:val="en"/>
              </w:rPr>
              <w:fldChar w:fldCharType="separate"/>
            </w:r>
            <w:r w:rsidRPr="001F4670">
              <w:rPr>
                <w:rFonts w:ascii="Arial" w:hAnsi="Arial" w:cs="Arial"/>
                <w:sz w:val="16"/>
                <w:szCs w:val="16"/>
                <w:lang w:val="en"/>
              </w:rPr>
              <w:t>_______________________</w:t>
            </w:r>
            <w:r w:rsidRPr="001F4670">
              <w:rPr>
                <w:rFonts w:ascii="Arial" w:hAnsi="Arial" w:cs="Arial"/>
                <w:sz w:val="16"/>
                <w:szCs w:val="16"/>
                <w:lang w:val="en"/>
              </w:rPr>
              <w:fldChar w:fldCharType="end"/>
            </w:r>
            <w:r w:rsidRPr="001F4670">
              <w:rPr>
                <w:rFonts w:ascii="Arial" w:hAnsi="Arial" w:cs="Arial"/>
                <w:sz w:val="16"/>
                <w:szCs w:val="16"/>
                <w:lang w:eastAsia="en-AU"/>
              </w:rPr>
              <w:t xml:space="preserve"> </w:t>
            </w:r>
          </w:p>
          <w:p w14:paraId="370E01C4" w14:textId="77777777" w:rsidR="001F4670" w:rsidRPr="001F4670" w:rsidRDefault="001F4670" w:rsidP="001F4670">
            <w:pPr>
              <w:jc w:val="both"/>
              <w:rPr>
                <w:rFonts w:ascii="Arial" w:hAnsi="Arial" w:cs="Arial"/>
                <w:b/>
                <w:bCs/>
                <w:sz w:val="16"/>
                <w:szCs w:val="16"/>
                <w:lang w:eastAsia="en-AU"/>
              </w:rPr>
            </w:pPr>
            <w:r w:rsidRPr="001F4670">
              <w:rPr>
                <w:rFonts w:ascii="Arial" w:hAnsi="Arial" w:cs="Arial"/>
                <w:sz w:val="16"/>
                <w:szCs w:val="16"/>
                <w:lang w:eastAsia="en-AU"/>
              </w:rPr>
              <w:t>[full name of witness]</w:t>
            </w:r>
          </w:p>
          <w:p w14:paraId="2F669F56" w14:textId="77777777" w:rsidR="001F4670" w:rsidRPr="001F4670" w:rsidRDefault="001F4670" w:rsidP="001F4670">
            <w:pPr>
              <w:jc w:val="both"/>
              <w:rPr>
                <w:rFonts w:ascii="Arial" w:hAnsi="Arial" w:cs="Arial"/>
                <w:sz w:val="16"/>
                <w:szCs w:val="16"/>
                <w:lang w:eastAsia="en-AU"/>
              </w:rPr>
            </w:pPr>
          </w:p>
        </w:tc>
        <w:tc>
          <w:tcPr>
            <w:tcW w:w="4253" w:type="dxa"/>
            <w:tcBorders>
              <w:top w:val="nil"/>
            </w:tcBorders>
          </w:tcPr>
          <w:p w14:paraId="0EFB65A3" w14:textId="77777777" w:rsidR="001F4670" w:rsidRPr="001F4670" w:rsidRDefault="001F4670" w:rsidP="001F4670">
            <w:pPr>
              <w:tabs>
                <w:tab w:val="right" w:pos="3540"/>
              </w:tabs>
              <w:jc w:val="right"/>
              <w:rPr>
                <w:rFonts w:ascii="Arial" w:hAnsi="Arial" w:cs="Arial"/>
                <w:sz w:val="16"/>
                <w:szCs w:val="16"/>
                <w:lang w:val="en"/>
              </w:rPr>
            </w:pPr>
          </w:p>
          <w:p w14:paraId="5D76C4F4" w14:textId="77777777" w:rsidR="001F4670" w:rsidRPr="001F4670" w:rsidRDefault="001F4670" w:rsidP="001F4670">
            <w:pPr>
              <w:tabs>
                <w:tab w:val="right" w:pos="3540"/>
              </w:tabs>
              <w:jc w:val="right"/>
              <w:rPr>
                <w:rFonts w:ascii="Arial" w:hAnsi="Arial" w:cs="Arial"/>
                <w:sz w:val="16"/>
                <w:szCs w:val="16"/>
                <w:lang w:val="en"/>
              </w:rPr>
            </w:pPr>
          </w:p>
          <w:p w14:paraId="306E9AF6" w14:textId="77777777" w:rsidR="001F4670" w:rsidRPr="001F4670" w:rsidRDefault="001F4670" w:rsidP="001F4670">
            <w:pPr>
              <w:tabs>
                <w:tab w:val="right" w:pos="3540"/>
              </w:tabs>
              <w:jc w:val="right"/>
              <w:rPr>
                <w:rFonts w:ascii="Arial" w:hAnsi="Arial" w:cs="Arial"/>
                <w:sz w:val="16"/>
                <w:szCs w:val="16"/>
                <w:lang w:val="en"/>
              </w:rPr>
            </w:pPr>
            <w:r w:rsidRPr="001F4670">
              <w:rPr>
                <w:rFonts w:ascii="Arial" w:hAnsi="Arial" w:cs="Arial"/>
                <w:sz w:val="16"/>
                <w:szCs w:val="16"/>
                <w:lang w:val="en"/>
              </w:rPr>
              <w:fldChar w:fldCharType="begin">
                <w:ffData>
                  <w:name w:val=""/>
                  <w:enabled/>
                  <w:calcOnExit w:val="0"/>
                  <w:textInput/>
                </w:ffData>
              </w:fldChar>
            </w:r>
            <w:r w:rsidRPr="001F4670">
              <w:rPr>
                <w:rFonts w:ascii="Arial" w:hAnsi="Arial" w:cs="Arial"/>
                <w:sz w:val="16"/>
                <w:szCs w:val="16"/>
                <w:lang w:val="en"/>
              </w:rPr>
              <w:instrText xml:space="preserve"> FORMTEXT </w:instrText>
            </w:r>
            <w:r w:rsidRPr="001F4670">
              <w:rPr>
                <w:rFonts w:ascii="Arial" w:hAnsi="Arial" w:cs="Arial"/>
                <w:sz w:val="16"/>
                <w:szCs w:val="16"/>
                <w:lang w:val="en"/>
              </w:rPr>
            </w:r>
            <w:r w:rsidRPr="001F4670">
              <w:rPr>
                <w:rFonts w:ascii="Arial" w:hAnsi="Arial" w:cs="Arial"/>
                <w:sz w:val="16"/>
                <w:szCs w:val="16"/>
                <w:lang w:val="en"/>
              </w:rPr>
              <w:fldChar w:fldCharType="separate"/>
            </w:r>
            <w:r w:rsidRPr="001F4670">
              <w:rPr>
                <w:rFonts w:ascii="Arial" w:hAnsi="Arial" w:cs="Arial"/>
                <w:sz w:val="16"/>
                <w:szCs w:val="16"/>
                <w:lang w:val="en"/>
              </w:rPr>
              <w:t>_______________________</w:t>
            </w:r>
            <w:r w:rsidRPr="001F4670">
              <w:rPr>
                <w:rFonts w:ascii="Arial" w:hAnsi="Arial" w:cs="Arial"/>
                <w:sz w:val="16"/>
                <w:szCs w:val="16"/>
                <w:lang w:val="en"/>
              </w:rPr>
              <w:fldChar w:fldCharType="end"/>
            </w:r>
          </w:p>
          <w:p w14:paraId="1E3B8C70" w14:textId="77777777" w:rsidR="001F4670" w:rsidRPr="001F4670" w:rsidRDefault="001F4670" w:rsidP="001F4670">
            <w:pPr>
              <w:tabs>
                <w:tab w:val="right" w:pos="3540"/>
              </w:tabs>
              <w:jc w:val="right"/>
              <w:rPr>
                <w:rFonts w:ascii="Arial" w:hAnsi="Arial" w:cs="Arial"/>
                <w:sz w:val="16"/>
                <w:szCs w:val="16"/>
                <w:lang w:val="en" w:eastAsia="en-AU"/>
              </w:rPr>
            </w:pPr>
            <w:r w:rsidRPr="001F4670">
              <w:rPr>
                <w:rFonts w:ascii="Arial" w:hAnsi="Arial" w:cs="Arial"/>
                <w:sz w:val="16"/>
                <w:szCs w:val="16"/>
                <w:lang w:val="en" w:eastAsia="en-AU"/>
              </w:rPr>
              <w:tab/>
              <w:t>[signature of witness]</w:t>
            </w:r>
          </w:p>
          <w:p w14:paraId="6D875996" w14:textId="77777777" w:rsidR="001F4670" w:rsidRPr="001F4670" w:rsidRDefault="001F4670" w:rsidP="001F4670">
            <w:pPr>
              <w:jc w:val="both"/>
              <w:rPr>
                <w:rFonts w:ascii="Arial" w:hAnsi="Arial" w:cs="Arial"/>
                <w:sz w:val="16"/>
                <w:szCs w:val="16"/>
                <w:lang w:val="en" w:eastAsia="en-AU"/>
              </w:rPr>
            </w:pPr>
          </w:p>
        </w:tc>
        <w:tc>
          <w:tcPr>
            <w:tcW w:w="8505" w:type="dxa"/>
            <w:tcBorders>
              <w:top w:val="nil"/>
            </w:tcBorders>
          </w:tcPr>
          <w:p w14:paraId="7C84B278" w14:textId="77777777" w:rsidR="001F4670" w:rsidRPr="001F4670" w:rsidRDefault="001F4670" w:rsidP="001F4670">
            <w:pPr>
              <w:spacing w:before="120"/>
              <w:rPr>
                <w:rFonts w:ascii="Arial" w:hAnsi="Arial" w:cs="Arial"/>
                <w:b/>
                <w:bCs/>
                <w:sz w:val="16"/>
                <w:szCs w:val="16"/>
                <w:lang w:val="en"/>
              </w:rPr>
            </w:pPr>
          </w:p>
        </w:tc>
      </w:tr>
      <w:tr w:rsidR="001F4670" w:rsidRPr="001F4670" w14:paraId="53D17F93" w14:textId="77777777" w:rsidTr="00945D18">
        <w:tc>
          <w:tcPr>
            <w:tcW w:w="1986" w:type="dxa"/>
          </w:tcPr>
          <w:p w14:paraId="17FD9839" w14:textId="77777777" w:rsidR="001F4670" w:rsidRPr="001F4670" w:rsidRDefault="001F4670" w:rsidP="001F4670">
            <w:pPr>
              <w:spacing w:before="60" w:after="0" w:line="240" w:lineRule="auto"/>
              <w:ind w:left="-113"/>
              <w:rPr>
                <w:rFonts w:ascii="Arial" w:eastAsia="Times New Roman" w:hAnsi="Arial" w:cs="Arial"/>
                <w:i/>
                <w:iCs/>
                <w:color w:val="000000"/>
                <w:sz w:val="16"/>
                <w:szCs w:val="16"/>
                <w:lang w:val="en-AU" w:eastAsia="en-AU"/>
              </w:rPr>
            </w:pPr>
          </w:p>
          <w:p w14:paraId="76C574C2" w14:textId="77777777" w:rsidR="001F4670" w:rsidRPr="001F4670" w:rsidRDefault="001F4670" w:rsidP="001F4670">
            <w:pPr>
              <w:spacing w:before="60" w:after="60" w:line="240" w:lineRule="auto"/>
              <w:ind w:left="-113"/>
              <w:rPr>
                <w:rFonts w:ascii="Arial" w:eastAsia="Times New Roman" w:hAnsi="Arial" w:cs="Arial"/>
                <w:i/>
                <w:iCs/>
                <w:color w:val="000000"/>
                <w:sz w:val="16"/>
                <w:szCs w:val="16"/>
                <w:lang w:val="en-AU" w:eastAsia="en-AU"/>
              </w:rPr>
            </w:pPr>
            <w:r w:rsidRPr="001F4670">
              <w:rPr>
                <w:rFonts w:ascii="Arial" w:eastAsia="Times New Roman" w:hAnsi="Arial" w:cs="Arial"/>
                <w:i/>
                <w:iCs/>
                <w:color w:val="000000"/>
                <w:sz w:val="16"/>
                <w:szCs w:val="16"/>
                <w:lang w:val="en-AU" w:eastAsia="en-AU"/>
              </w:rPr>
              <w:t>Qualification of witness (e.g lawyer, JP, Cdec, etc).</w:t>
            </w:r>
          </w:p>
        </w:tc>
        <w:tc>
          <w:tcPr>
            <w:tcW w:w="3959" w:type="dxa"/>
            <w:tcBorders>
              <w:top w:val="nil"/>
            </w:tcBorders>
          </w:tcPr>
          <w:p w14:paraId="101D1D35" w14:textId="77777777" w:rsidR="001F4670" w:rsidRPr="001F4670" w:rsidRDefault="001F4670" w:rsidP="001F4670">
            <w:pPr>
              <w:jc w:val="both"/>
              <w:rPr>
                <w:rFonts w:ascii="Arial" w:hAnsi="Arial" w:cs="Arial"/>
                <w:sz w:val="16"/>
                <w:szCs w:val="16"/>
                <w:lang w:val="en" w:eastAsia="en-AU"/>
              </w:rPr>
            </w:pPr>
          </w:p>
          <w:p w14:paraId="47F62EEE" w14:textId="77777777" w:rsidR="001F4670" w:rsidRPr="001F4670" w:rsidRDefault="001F4670" w:rsidP="001F4670">
            <w:pPr>
              <w:jc w:val="both"/>
              <w:rPr>
                <w:rFonts w:ascii="Arial" w:hAnsi="Arial" w:cs="Arial"/>
                <w:sz w:val="16"/>
                <w:szCs w:val="16"/>
                <w:lang w:eastAsia="en-AU"/>
              </w:rPr>
            </w:pPr>
            <w:r w:rsidRPr="001F4670">
              <w:rPr>
                <w:rFonts w:ascii="Arial" w:hAnsi="Arial" w:cs="Arial"/>
                <w:sz w:val="16"/>
                <w:szCs w:val="16"/>
                <w:lang w:val="en"/>
              </w:rPr>
              <w:fldChar w:fldCharType="begin">
                <w:ffData>
                  <w:name w:val=""/>
                  <w:enabled/>
                  <w:calcOnExit w:val="0"/>
                  <w:textInput/>
                </w:ffData>
              </w:fldChar>
            </w:r>
            <w:r w:rsidRPr="001F4670">
              <w:rPr>
                <w:rFonts w:ascii="Arial" w:hAnsi="Arial" w:cs="Arial"/>
                <w:sz w:val="16"/>
                <w:szCs w:val="16"/>
                <w:lang w:val="en"/>
              </w:rPr>
              <w:instrText xml:space="preserve"> FORMTEXT </w:instrText>
            </w:r>
            <w:r w:rsidRPr="001F4670">
              <w:rPr>
                <w:rFonts w:ascii="Arial" w:hAnsi="Arial" w:cs="Arial"/>
                <w:sz w:val="16"/>
                <w:szCs w:val="16"/>
                <w:lang w:val="en"/>
              </w:rPr>
            </w:r>
            <w:r w:rsidRPr="001F4670">
              <w:rPr>
                <w:rFonts w:ascii="Arial" w:hAnsi="Arial" w:cs="Arial"/>
                <w:sz w:val="16"/>
                <w:szCs w:val="16"/>
                <w:lang w:val="en"/>
              </w:rPr>
              <w:fldChar w:fldCharType="separate"/>
            </w:r>
            <w:r w:rsidRPr="001F4670">
              <w:rPr>
                <w:rFonts w:ascii="Arial" w:hAnsi="Arial" w:cs="Arial"/>
                <w:sz w:val="16"/>
                <w:szCs w:val="16"/>
                <w:lang w:val="en"/>
              </w:rPr>
              <w:t>_______________________</w:t>
            </w:r>
            <w:r w:rsidRPr="001F4670">
              <w:rPr>
                <w:rFonts w:ascii="Arial" w:hAnsi="Arial" w:cs="Arial"/>
                <w:sz w:val="16"/>
                <w:szCs w:val="16"/>
                <w:lang w:val="en"/>
              </w:rPr>
              <w:fldChar w:fldCharType="end"/>
            </w:r>
            <w:r w:rsidRPr="001F4670">
              <w:rPr>
                <w:rFonts w:ascii="Arial" w:hAnsi="Arial" w:cs="Arial"/>
                <w:sz w:val="16"/>
                <w:szCs w:val="16"/>
                <w:lang w:eastAsia="en-AU"/>
              </w:rPr>
              <w:t xml:space="preserve"> </w:t>
            </w:r>
          </w:p>
          <w:p w14:paraId="4A732E89" w14:textId="77777777" w:rsidR="001F4670" w:rsidRPr="001F4670" w:rsidRDefault="001F4670" w:rsidP="001F4670">
            <w:pPr>
              <w:jc w:val="both"/>
              <w:rPr>
                <w:rFonts w:ascii="Arial" w:hAnsi="Arial" w:cs="Arial"/>
                <w:sz w:val="16"/>
                <w:szCs w:val="16"/>
                <w:lang w:eastAsia="en-AU"/>
              </w:rPr>
            </w:pPr>
            <w:r w:rsidRPr="001F4670">
              <w:rPr>
                <w:rFonts w:ascii="Arial" w:hAnsi="Arial" w:cs="Arial"/>
                <w:sz w:val="16"/>
                <w:szCs w:val="16"/>
                <w:lang w:eastAsia="en-AU"/>
              </w:rPr>
              <w:t>[type of witness]</w:t>
            </w:r>
          </w:p>
          <w:p w14:paraId="3FCD21F3" w14:textId="77777777" w:rsidR="001F4670" w:rsidRPr="001F4670" w:rsidRDefault="001F4670" w:rsidP="001F4670">
            <w:pPr>
              <w:spacing w:before="120"/>
              <w:rPr>
                <w:rFonts w:ascii="Arial" w:hAnsi="Arial" w:cs="Arial"/>
                <w:b/>
                <w:bCs/>
                <w:sz w:val="16"/>
                <w:szCs w:val="16"/>
                <w:lang w:val="en"/>
              </w:rPr>
            </w:pPr>
          </w:p>
        </w:tc>
        <w:tc>
          <w:tcPr>
            <w:tcW w:w="4546" w:type="dxa"/>
            <w:gridSpan w:val="2"/>
            <w:tcBorders>
              <w:top w:val="nil"/>
            </w:tcBorders>
          </w:tcPr>
          <w:p w14:paraId="3B9C3B7F" w14:textId="77777777" w:rsidR="001F4670" w:rsidRPr="001F4670" w:rsidRDefault="001F4670" w:rsidP="001F4670">
            <w:pPr>
              <w:rPr>
                <w:rFonts w:ascii="Arial" w:hAnsi="Arial" w:cs="Arial"/>
                <w:sz w:val="16"/>
                <w:szCs w:val="16"/>
                <w:lang w:val="en"/>
              </w:rPr>
            </w:pPr>
          </w:p>
          <w:p w14:paraId="73A35744" w14:textId="77777777" w:rsidR="001F4670" w:rsidRPr="001F4670" w:rsidRDefault="001F4670" w:rsidP="001F4670">
            <w:pPr>
              <w:tabs>
                <w:tab w:val="left" w:pos="3306"/>
              </w:tabs>
              <w:jc w:val="right"/>
              <w:rPr>
                <w:rFonts w:ascii="Arial" w:hAnsi="Arial" w:cs="Arial"/>
                <w:sz w:val="16"/>
                <w:szCs w:val="16"/>
                <w:lang w:val="en" w:eastAsia="en-AU"/>
              </w:rPr>
            </w:pPr>
            <w:r w:rsidRPr="001F4670">
              <w:rPr>
                <w:rFonts w:ascii="Arial" w:hAnsi="Arial" w:cs="Arial"/>
                <w:sz w:val="16"/>
                <w:szCs w:val="16"/>
                <w:lang w:val="en"/>
              </w:rPr>
              <w:fldChar w:fldCharType="begin">
                <w:ffData>
                  <w:name w:val="Text14"/>
                  <w:enabled/>
                  <w:calcOnExit w:val="0"/>
                  <w:textInput>
                    <w:default w:val="_____"/>
                  </w:textInput>
                </w:ffData>
              </w:fldChar>
            </w:r>
            <w:r w:rsidRPr="001F4670">
              <w:rPr>
                <w:rFonts w:ascii="Arial" w:hAnsi="Arial" w:cs="Arial"/>
                <w:sz w:val="16"/>
                <w:szCs w:val="16"/>
                <w:lang w:val="en"/>
              </w:rPr>
              <w:instrText xml:space="preserve"> FORMTEXT </w:instrText>
            </w:r>
            <w:r w:rsidRPr="001F4670">
              <w:rPr>
                <w:rFonts w:ascii="Arial" w:hAnsi="Arial" w:cs="Arial"/>
                <w:sz w:val="16"/>
                <w:szCs w:val="16"/>
                <w:lang w:val="en"/>
              </w:rPr>
            </w:r>
            <w:r w:rsidRPr="001F4670">
              <w:rPr>
                <w:rFonts w:ascii="Arial" w:hAnsi="Arial" w:cs="Arial"/>
                <w:sz w:val="16"/>
                <w:szCs w:val="16"/>
                <w:lang w:val="en"/>
              </w:rPr>
              <w:fldChar w:fldCharType="separate"/>
            </w:r>
            <w:r w:rsidRPr="001F4670">
              <w:rPr>
                <w:rFonts w:ascii="Arial" w:hAnsi="Arial" w:cs="Arial"/>
                <w:noProof/>
                <w:sz w:val="16"/>
                <w:szCs w:val="16"/>
                <w:lang w:val="en"/>
              </w:rPr>
              <w:t>_____</w:t>
            </w:r>
            <w:r w:rsidRPr="001F4670">
              <w:rPr>
                <w:rFonts w:ascii="Arial" w:hAnsi="Arial" w:cs="Arial"/>
                <w:sz w:val="16"/>
                <w:szCs w:val="16"/>
                <w:lang w:val="en"/>
              </w:rPr>
              <w:fldChar w:fldCharType="end"/>
            </w:r>
            <w:r w:rsidRPr="001F4670">
              <w:rPr>
                <w:rFonts w:ascii="Arial" w:hAnsi="Arial" w:cs="Arial"/>
                <w:sz w:val="16"/>
                <w:szCs w:val="16"/>
                <w:lang w:val="en"/>
              </w:rPr>
              <w:t xml:space="preserve"> </w:t>
            </w:r>
            <w:r w:rsidRPr="001F4670">
              <w:rPr>
                <w:rFonts w:ascii="Arial" w:hAnsi="Arial" w:cs="Arial"/>
                <w:sz w:val="16"/>
                <w:szCs w:val="16"/>
                <w:lang w:val="en" w:eastAsia="en-AU"/>
              </w:rPr>
              <w:t xml:space="preserve"> day  </w:t>
            </w:r>
            <w:r w:rsidRPr="001F4670">
              <w:rPr>
                <w:rFonts w:ascii="Arial" w:hAnsi="Arial" w:cs="Arial"/>
                <w:sz w:val="16"/>
                <w:szCs w:val="16"/>
                <w:lang w:val="en"/>
              </w:rPr>
              <w:fldChar w:fldCharType="begin">
                <w:ffData>
                  <w:name w:val="Text14"/>
                  <w:enabled/>
                  <w:calcOnExit w:val="0"/>
                  <w:textInput>
                    <w:default w:val="_____"/>
                  </w:textInput>
                </w:ffData>
              </w:fldChar>
            </w:r>
            <w:r w:rsidRPr="001F4670">
              <w:rPr>
                <w:rFonts w:ascii="Arial" w:hAnsi="Arial" w:cs="Arial"/>
                <w:sz w:val="16"/>
                <w:szCs w:val="16"/>
                <w:lang w:val="en"/>
              </w:rPr>
              <w:instrText xml:space="preserve"> FORMTEXT </w:instrText>
            </w:r>
            <w:r w:rsidRPr="001F4670">
              <w:rPr>
                <w:rFonts w:ascii="Arial" w:hAnsi="Arial" w:cs="Arial"/>
                <w:sz w:val="16"/>
                <w:szCs w:val="16"/>
                <w:lang w:val="en"/>
              </w:rPr>
            </w:r>
            <w:r w:rsidRPr="001F4670">
              <w:rPr>
                <w:rFonts w:ascii="Arial" w:hAnsi="Arial" w:cs="Arial"/>
                <w:sz w:val="16"/>
                <w:szCs w:val="16"/>
                <w:lang w:val="en"/>
              </w:rPr>
              <w:fldChar w:fldCharType="separate"/>
            </w:r>
            <w:r w:rsidRPr="001F4670">
              <w:rPr>
                <w:rFonts w:ascii="Arial" w:hAnsi="Arial" w:cs="Arial"/>
                <w:noProof/>
                <w:sz w:val="16"/>
                <w:szCs w:val="16"/>
                <w:lang w:val="en"/>
              </w:rPr>
              <w:t>_____</w:t>
            </w:r>
            <w:r w:rsidRPr="001F4670">
              <w:rPr>
                <w:rFonts w:ascii="Arial" w:hAnsi="Arial" w:cs="Arial"/>
                <w:sz w:val="16"/>
                <w:szCs w:val="16"/>
                <w:lang w:val="en"/>
              </w:rPr>
              <w:fldChar w:fldCharType="end"/>
            </w:r>
            <w:r w:rsidRPr="001F4670">
              <w:rPr>
                <w:rFonts w:ascii="Arial" w:hAnsi="Arial" w:cs="Arial"/>
                <w:sz w:val="16"/>
                <w:szCs w:val="16"/>
                <w:lang w:val="en"/>
              </w:rPr>
              <w:t xml:space="preserve"> </w:t>
            </w:r>
            <w:r w:rsidRPr="001F4670">
              <w:rPr>
                <w:rFonts w:ascii="Arial" w:hAnsi="Arial" w:cs="Arial"/>
                <w:sz w:val="16"/>
                <w:szCs w:val="16"/>
                <w:lang w:val="en" w:eastAsia="en-AU"/>
              </w:rPr>
              <w:t xml:space="preserve"> month  </w:t>
            </w:r>
            <w:r w:rsidRPr="001F4670">
              <w:rPr>
                <w:rFonts w:ascii="Arial" w:hAnsi="Arial" w:cs="Arial"/>
                <w:sz w:val="16"/>
                <w:szCs w:val="16"/>
                <w:lang w:val="en"/>
              </w:rPr>
              <w:fldChar w:fldCharType="begin">
                <w:ffData>
                  <w:name w:val="Text14"/>
                  <w:enabled/>
                  <w:calcOnExit w:val="0"/>
                  <w:textInput>
                    <w:default w:val="_______"/>
                  </w:textInput>
                </w:ffData>
              </w:fldChar>
            </w:r>
            <w:r w:rsidRPr="001F4670">
              <w:rPr>
                <w:rFonts w:ascii="Arial" w:hAnsi="Arial" w:cs="Arial"/>
                <w:sz w:val="16"/>
                <w:szCs w:val="16"/>
                <w:lang w:val="en"/>
              </w:rPr>
              <w:instrText xml:space="preserve"> FORMTEXT </w:instrText>
            </w:r>
            <w:r w:rsidRPr="001F4670">
              <w:rPr>
                <w:rFonts w:ascii="Arial" w:hAnsi="Arial" w:cs="Arial"/>
                <w:sz w:val="16"/>
                <w:szCs w:val="16"/>
                <w:lang w:val="en"/>
              </w:rPr>
            </w:r>
            <w:r w:rsidRPr="001F4670">
              <w:rPr>
                <w:rFonts w:ascii="Arial" w:hAnsi="Arial" w:cs="Arial"/>
                <w:sz w:val="16"/>
                <w:szCs w:val="16"/>
                <w:lang w:val="en"/>
              </w:rPr>
              <w:fldChar w:fldCharType="separate"/>
            </w:r>
            <w:r w:rsidRPr="001F4670">
              <w:rPr>
                <w:rFonts w:ascii="Arial" w:hAnsi="Arial" w:cs="Arial"/>
                <w:noProof/>
                <w:sz w:val="16"/>
                <w:szCs w:val="16"/>
                <w:lang w:val="en"/>
              </w:rPr>
              <w:t>_______</w:t>
            </w:r>
            <w:r w:rsidRPr="001F4670">
              <w:rPr>
                <w:rFonts w:ascii="Arial" w:hAnsi="Arial" w:cs="Arial"/>
                <w:sz w:val="16"/>
                <w:szCs w:val="16"/>
                <w:lang w:val="en"/>
              </w:rPr>
              <w:fldChar w:fldCharType="end"/>
            </w:r>
            <w:r w:rsidRPr="001F4670">
              <w:rPr>
                <w:rFonts w:ascii="Arial" w:hAnsi="Arial" w:cs="Arial"/>
                <w:sz w:val="16"/>
                <w:szCs w:val="16"/>
                <w:lang w:val="en"/>
              </w:rPr>
              <w:t xml:space="preserve"> </w:t>
            </w:r>
            <w:r w:rsidRPr="001F4670">
              <w:rPr>
                <w:rFonts w:ascii="Arial" w:hAnsi="Arial" w:cs="Arial"/>
                <w:sz w:val="16"/>
                <w:szCs w:val="16"/>
                <w:lang w:val="en" w:eastAsia="en-AU"/>
              </w:rPr>
              <w:t>year</w:t>
            </w:r>
          </w:p>
          <w:p w14:paraId="5C57CDA1" w14:textId="77777777" w:rsidR="001F4670" w:rsidRPr="001F4670" w:rsidRDefault="001F4670" w:rsidP="001F4670">
            <w:pPr>
              <w:tabs>
                <w:tab w:val="right" w:pos="3540"/>
              </w:tabs>
              <w:jc w:val="right"/>
              <w:rPr>
                <w:rFonts w:ascii="Arial" w:hAnsi="Arial" w:cs="Arial"/>
                <w:sz w:val="16"/>
                <w:szCs w:val="16"/>
                <w:lang w:val="en" w:eastAsia="en-AU"/>
              </w:rPr>
            </w:pPr>
            <w:r w:rsidRPr="001F4670">
              <w:rPr>
                <w:rFonts w:ascii="Arial" w:hAnsi="Arial" w:cs="Arial"/>
                <w:sz w:val="16"/>
                <w:szCs w:val="16"/>
                <w:lang w:val="en" w:eastAsia="en-AU"/>
              </w:rPr>
              <w:tab/>
              <w:t>[date]</w:t>
            </w:r>
          </w:p>
          <w:p w14:paraId="2F787221" w14:textId="77777777" w:rsidR="001F4670" w:rsidRPr="001F4670" w:rsidRDefault="001F4670" w:rsidP="001F4670">
            <w:pPr>
              <w:tabs>
                <w:tab w:val="right" w:pos="3540"/>
              </w:tabs>
              <w:jc w:val="right"/>
              <w:rPr>
                <w:rFonts w:ascii="Arial" w:hAnsi="Arial" w:cs="Arial"/>
                <w:sz w:val="16"/>
                <w:szCs w:val="16"/>
                <w:lang w:val="en" w:eastAsia="en-AU"/>
              </w:rPr>
            </w:pPr>
          </w:p>
        </w:tc>
        <w:tc>
          <w:tcPr>
            <w:tcW w:w="8505" w:type="dxa"/>
            <w:tcBorders>
              <w:top w:val="nil"/>
            </w:tcBorders>
          </w:tcPr>
          <w:p w14:paraId="3ABF3142" w14:textId="77777777" w:rsidR="001F4670" w:rsidRPr="001F4670" w:rsidRDefault="001F4670" w:rsidP="001F4670">
            <w:pPr>
              <w:spacing w:after="120"/>
              <w:jc w:val="right"/>
              <w:rPr>
                <w:rFonts w:ascii="Arial" w:hAnsi="Arial" w:cs="Arial"/>
                <w:sz w:val="16"/>
                <w:szCs w:val="16"/>
                <w:lang w:val="en" w:eastAsia="en-AU"/>
              </w:rPr>
            </w:pPr>
          </w:p>
        </w:tc>
      </w:tr>
      <w:tr w:rsidR="001F4670" w:rsidRPr="001F4670" w14:paraId="41C49704" w14:textId="77777777" w:rsidTr="00945D18">
        <w:trPr>
          <w:cantSplit/>
        </w:trPr>
        <w:tc>
          <w:tcPr>
            <w:tcW w:w="1986" w:type="dxa"/>
            <w:tcBorders>
              <w:bottom w:val="single" w:sz="4" w:space="0" w:color="auto"/>
            </w:tcBorders>
          </w:tcPr>
          <w:p w14:paraId="27181900" w14:textId="77777777" w:rsidR="001F4670" w:rsidRPr="001F4670" w:rsidRDefault="001F4670" w:rsidP="001F4670">
            <w:pPr>
              <w:spacing w:after="60" w:line="240" w:lineRule="auto"/>
              <w:ind w:left="-113"/>
              <w:rPr>
                <w:rFonts w:ascii="Arial" w:eastAsia="Times New Roman" w:hAnsi="Arial" w:cs="Arial"/>
                <w:i/>
                <w:iCs/>
                <w:color w:val="000000"/>
                <w:sz w:val="16"/>
                <w:szCs w:val="16"/>
                <w:lang w:val="en-AU" w:eastAsia="en-AU"/>
              </w:rPr>
            </w:pPr>
          </w:p>
          <w:p w14:paraId="6283CC5F" w14:textId="77777777" w:rsidR="001F4670" w:rsidRPr="001F4670" w:rsidRDefault="001F4670" w:rsidP="001F4670">
            <w:pPr>
              <w:spacing w:after="60" w:line="240" w:lineRule="auto"/>
              <w:ind w:left="-113"/>
              <w:rPr>
                <w:rFonts w:ascii="Arial" w:eastAsia="Times New Roman" w:hAnsi="Arial" w:cs="Arial"/>
                <w:i/>
                <w:iCs/>
                <w:color w:val="000000"/>
                <w:sz w:val="16"/>
                <w:szCs w:val="16"/>
                <w:lang w:val="en-AU" w:eastAsia="en-AU"/>
              </w:rPr>
            </w:pPr>
          </w:p>
          <w:p w14:paraId="75443B44" w14:textId="77777777" w:rsidR="001F4670" w:rsidRPr="001F4670" w:rsidRDefault="001F4670" w:rsidP="001F4670">
            <w:pPr>
              <w:spacing w:after="60" w:line="240" w:lineRule="auto"/>
              <w:ind w:left="-113"/>
              <w:rPr>
                <w:rFonts w:ascii="Arial" w:eastAsia="Times New Roman" w:hAnsi="Arial" w:cs="Arial"/>
                <w:b/>
                <w:bCs/>
                <w:i/>
                <w:iCs/>
                <w:color w:val="000000"/>
                <w:sz w:val="16"/>
                <w:szCs w:val="16"/>
                <w:lang w:val="en-AU" w:eastAsia="en-AU"/>
              </w:rPr>
            </w:pPr>
            <w:r w:rsidRPr="001F4670">
              <w:rPr>
                <w:rFonts w:ascii="Arial" w:eastAsia="Times New Roman" w:hAnsi="Arial" w:cs="Arial"/>
                <w:i/>
                <w:iCs/>
                <w:color w:val="000000"/>
                <w:sz w:val="16"/>
                <w:szCs w:val="16"/>
                <w:lang w:val="en-AU" w:eastAsia="en-AU"/>
              </w:rPr>
              <w:t xml:space="preserve">Witness must include additional information under section 13E of the Oaths Act 1867. Refer to the </w:t>
            </w:r>
            <w:r w:rsidRPr="001F4670">
              <w:rPr>
                <w:rFonts w:ascii="Arial" w:eastAsia="Times New Roman" w:hAnsi="Arial" w:cs="Arial"/>
                <w:b/>
                <w:bCs/>
                <w:i/>
                <w:iCs/>
                <w:color w:val="000000"/>
                <w:sz w:val="16"/>
                <w:szCs w:val="16"/>
                <w:lang w:val="en-AU" w:eastAsia="en-AU"/>
              </w:rPr>
              <w:t>Fact Sheet - Witness information for statutory declarations or affidavits.</w:t>
            </w:r>
          </w:p>
          <w:p w14:paraId="55A288FA" w14:textId="77777777" w:rsidR="001F4670" w:rsidRPr="001F4670" w:rsidRDefault="001F4670" w:rsidP="001F4670">
            <w:pPr>
              <w:spacing w:after="60" w:line="240" w:lineRule="auto"/>
              <w:ind w:left="-113"/>
              <w:rPr>
                <w:rFonts w:ascii="Arial" w:eastAsia="Times New Roman" w:hAnsi="Arial" w:cs="Arial"/>
                <w:b/>
                <w:bCs/>
                <w:i/>
                <w:iCs/>
                <w:color w:val="000000"/>
                <w:sz w:val="16"/>
                <w:szCs w:val="16"/>
                <w:lang w:val="en-AU" w:eastAsia="en-AU"/>
              </w:rPr>
            </w:pPr>
          </w:p>
          <w:p w14:paraId="576DC09A" w14:textId="77777777" w:rsidR="001F4670" w:rsidRPr="001F4670" w:rsidRDefault="001F4670" w:rsidP="001F4670">
            <w:pPr>
              <w:spacing w:after="60" w:line="240" w:lineRule="auto"/>
              <w:ind w:left="-113"/>
              <w:rPr>
                <w:rFonts w:ascii="Arial" w:eastAsia="Times New Roman" w:hAnsi="Arial" w:cs="Arial"/>
                <w:b/>
                <w:bCs/>
                <w:i/>
                <w:iCs/>
                <w:color w:val="000000"/>
                <w:sz w:val="16"/>
                <w:szCs w:val="16"/>
                <w:lang w:val="en-AU" w:eastAsia="en-AU"/>
              </w:rPr>
            </w:pPr>
          </w:p>
          <w:p w14:paraId="2882AF5C" w14:textId="77777777" w:rsidR="001F4670" w:rsidRPr="001F4670" w:rsidRDefault="001F4670" w:rsidP="001F4670">
            <w:pPr>
              <w:spacing w:after="60" w:line="240" w:lineRule="auto"/>
              <w:ind w:left="-113"/>
              <w:rPr>
                <w:rFonts w:ascii="Arial" w:eastAsia="Times New Roman" w:hAnsi="Arial" w:cs="Arial"/>
                <w:b/>
                <w:bCs/>
                <w:i/>
                <w:iCs/>
                <w:color w:val="000000"/>
                <w:sz w:val="16"/>
                <w:szCs w:val="16"/>
                <w:lang w:val="en-AU" w:eastAsia="en-AU"/>
              </w:rPr>
            </w:pPr>
          </w:p>
          <w:p w14:paraId="388E26FA" w14:textId="77777777" w:rsidR="001F4670" w:rsidRPr="001F4670" w:rsidRDefault="001F4670" w:rsidP="001F4670">
            <w:pPr>
              <w:spacing w:after="60" w:line="240" w:lineRule="auto"/>
              <w:ind w:left="-113"/>
              <w:rPr>
                <w:rFonts w:ascii="Arial" w:eastAsia="Times New Roman" w:hAnsi="Arial" w:cs="Arial"/>
                <w:b/>
                <w:bCs/>
                <w:i/>
                <w:iCs/>
                <w:color w:val="000000"/>
                <w:sz w:val="16"/>
                <w:szCs w:val="16"/>
                <w:lang w:val="en-AU" w:eastAsia="en-AU"/>
              </w:rPr>
            </w:pPr>
          </w:p>
          <w:p w14:paraId="407A1465" w14:textId="77777777" w:rsidR="001F4670" w:rsidRPr="001F4670" w:rsidRDefault="001F4670" w:rsidP="001F4670">
            <w:pPr>
              <w:spacing w:after="0" w:line="240" w:lineRule="auto"/>
              <w:ind w:left="-113"/>
              <w:rPr>
                <w:rFonts w:ascii="Arial" w:eastAsia="Times New Roman" w:hAnsi="Arial" w:cs="Arial"/>
                <w:i/>
                <w:iCs/>
                <w:sz w:val="16"/>
                <w:szCs w:val="16"/>
                <w:lang w:val="en" w:eastAsia="en-AU"/>
              </w:rPr>
            </w:pPr>
          </w:p>
        </w:tc>
        <w:tc>
          <w:tcPr>
            <w:tcW w:w="3959" w:type="dxa"/>
            <w:tcBorders>
              <w:bottom w:val="single" w:sz="4" w:space="0" w:color="auto"/>
            </w:tcBorders>
          </w:tcPr>
          <w:p w14:paraId="266D3CC9" w14:textId="77777777" w:rsidR="001F4670" w:rsidRPr="001F4670" w:rsidRDefault="001F4670" w:rsidP="001F4670">
            <w:pPr>
              <w:jc w:val="both"/>
              <w:rPr>
                <w:rFonts w:ascii="Arial" w:hAnsi="Arial" w:cs="Arial"/>
                <w:sz w:val="16"/>
                <w:szCs w:val="16"/>
                <w:lang w:val="en" w:eastAsia="en-AU"/>
              </w:rPr>
            </w:pPr>
          </w:p>
          <w:p w14:paraId="47C1B98B" w14:textId="77777777" w:rsidR="001F4670" w:rsidRPr="001F4670" w:rsidRDefault="001F4670" w:rsidP="001F4670">
            <w:pPr>
              <w:rPr>
                <w:rFonts w:ascii="Arial" w:hAnsi="Arial" w:cs="Arial"/>
                <w:sz w:val="16"/>
                <w:szCs w:val="16"/>
                <w:lang w:eastAsia="en-AU"/>
              </w:rPr>
            </w:pPr>
            <w:r w:rsidRPr="001F4670">
              <w:rPr>
                <w:rFonts w:ascii="Arial" w:hAnsi="Arial" w:cs="Arial"/>
                <w:sz w:val="16"/>
                <w:szCs w:val="16"/>
                <w:lang w:val="en"/>
              </w:rPr>
              <w:fldChar w:fldCharType="begin">
                <w:ffData>
                  <w:name w:val=""/>
                  <w:enabled/>
                  <w:calcOnExit w:val="0"/>
                  <w:textInput/>
                </w:ffData>
              </w:fldChar>
            </w:r>
            <w:r w:rsidRPr="001F4670">
              <w:rPr>
                <w:rFonts w:ascii="Arial" w:hAnsi="Arial" w:cs="Arial"/>
                <w:sz w:val="16"/>
                <w:szCs w:val="16"/>
                <w:lang w:val="en"/>
              </w:rPr>
              <w:instrText xml:space="preserve"> FORMTEXT </w:instrText>
            </w:r>
            <w:r w:rsidRPr="001F4670">
              <w:rPr>
                <w:rFonts w:ascii="Arial" w:hAnsi="Arial" w:cs="Arial"/>
                <w:sz w:val="16"/>
                <w:szCs w:val="16"/>
                <w:lang w:val="en"/>
              </w:rPr>
            </w:r>
            <w:r w:rsidRPr="001F4670">
              <w:rPr>
                <w:rFonts w:ascii="Arial" w:hAnsi="Arial" w:cs="Arial"/>
                <w:sz w:val="16"/>
                <w:szCs w:val="16"/>
                <w:lang w:val="en"/>
              </w:rPr>
              <w:fldChar w:fldCharType="separate"/>
            </w:r>
            <w:r w:rsidRPr="001F4670">
              <w:rPr>
                <w:rFonts w:ascii="Arial" w:hAnsi="Arial" w:cs="Arial"/>
                <w:sz w:val="16"/>
                <w:szCs w:val="16"/>
                <w:lang w:val="en"/>
              </w:rPr>
              <w:t>_______________________</w:t>
            </w:r>
            <w:r w:rsidRPr="001F4670">
              <w:rPr>
                <w:rFonts w:ascii="Arial" w:hAnsi="Arial" w:cs="Arial"/>
                <w:sz w:val="16"/>
                <w:szCs w:val="16"/>
                <w:lang w:val="en"/>
              </w:rPr>
              <w:fldChar w:fldCharType="end"/>
            </w:r>
            <w:r w:rsidRPr="001F4670">
              <w:rPr>
                <w:rFonts w:ascii="Arial" w:hAnsi="Arial" w:cs="Arial"/>
                <w:sz w:val="16"/>
                <w:szCs w:val="16"/>
                <w:lang w:eastAsia="en-AU"/>
              </w:rPr>
              <w:t xml:space="preserve"> </w:t>
            </w:r>
          </w:p>
          <w:p w14:paraId="6DF7F11F" w14:textId="77777777" w:rsidR="001F4670" w:rsidRPr="001F4670" w:rsidRDefault="001F4670" w:rsidP="001F4670">
            <w:pPr>
              <w:rPr>
                <w:rFonts w:ascii="Arial" w:hAnsi="Arial" w:cs="Arial"/>
                <w:sz w:val="16"/>
                <w:szCs w:val="16"/>
                <w:lang w:eastAsia="en-AU"/>
              </w:rPr>
            </w:pPr>
            <w:r w:rsidRPr="001F4670">
              <w:rPr>
                <w:rFonts w:ascii="Arial" w:hAnsi="Arial" w:cs="Arial"/>
                <w:sz w:val="16"/>
                <w:szCs w:val="16"/>
                <w:lang w:eastAsia="en-AU"/>
              </w:rPr>
              <w:t>[witness’s place of employment /</w:t>
            </w:r>
          </w:p>
          <w:p w14:paraId="5BEA141E" w14:textId="77777777" w:rsidR="001F4670" w:rsidRPr="001F4670" w:rsidRDefault="001F4670" w:rsidP="001F4670">
            <w:pPr>
              <w:rPr>
                <w:rFonts w:ascii="Arial" w:hAnsi="Arial" w:cs="Arial"/>
                <w:sz w:val="16"/>
                <w:szCs w:val="16"/>
                <w:lang w:eastAsia="en-AU"/>
              </w:rPr>
            </w:pPr>
            <w:r w:rsidRPr="001F4670">
              <w:rPr>
                <w:rFonts w:ascii="Arial" w:hAnsi="Arial" w:cs="Arial"/>
                <w:sz w:val="16"/>
                <w:szCs w:val="16"/>
                <w:lang w:eastAsia="en-AU"/>
              </w:rPr>
              <w:t>employment address / home address / telephone number / email address / law practice, as applicable]</w:t>
            </w:r>
            <w:r w:rsidRPr="001F4670">
              <w:rPr>
                <w:rFonts w:ascii="Arial" w:hAnsi="Arial" w:cs="Arial"/>
                <w:sz w:val="16"/>
                <w:szCs w:val="16"/>
                <w:vertAlign w:val="superscript"/>
                <w:lang w:eastAsia="en-AU"/>
              </w:rPr>
              <w:endnoteReference w:id="5"/>
            </w:r>
          </w:p>
          <w:p w14:paraId="3E12A56E" w14:textId="77777777" w:rsidR="001F4670" w:rsidRPr="001F4670" w:rsidRDefault="001F4670" w:rsidP="001F4670">
            <w:pPr>
              <w:rPr>
                <w:rFonts w:ascii="Arial" w:hAnsi="Arial" w:cs="Arial"/>
                <w:sz w:val="16"/>
                <w:szCs w:val="16"/>
                <w:lang w:eastAsia="en-AU"/>
              </w:rPr>
            </w:pPr>
          </w:p>
          <w:p w14:paraId="6C614154" w14:textId="77777777" w:rsidR="001F4670" w:rsidRPr="001F4670" w:rsidRDefault="001F4670" w:rsidP="001F4670">
            <w:pPr>
              <w:jc w:val="both"/>
              <w:rPr>
                <w:rFonts w:ascii="Arial" w:hAnsi="Arial" w:cs="Arial"/>
                <w:sz w:val="16"/>
                <w:szCs w:val="16"/>
                <w:lang w:val="en" w:eastAsia="en-AU"/>
              </w:rPr>
            </w:pPr>
          </w:p>
        </w:tc>
        <w:tc>
          <w:tcPr>
            <w:tcW w:w="4546" w:type="dxa"/>
            <w:gridSpan w:val="2"/>
          </w:tcPr>
          <w:p w14:paraId="6A142195" w14:textId="77777777" w:rsidR="001F4670" w:rsidRPr="001F4670" w:rsidRDefault="001F4670" w:rsidP="001F4670">
            <w:pPr>
              <w:jc w:val="right"/>
              <w:rPr>
                <w:rFonts w:ascii="Arial" w:hAnsi="Arial" w:cs="Arial"/>
                <w:sz w:val="16"/>
                <w:szCs w:val="16"/>
                <w:lang w:val="en" w:eastAsia="en-AU"/>
              </w:rPr>
            </w:pPr>
          </w:p>
          <w:p w14:paraId="21594AE4" w14:textId="77777777" w:rsidR="001F4670" w:rsidRPr="001F4670" w:rsidRDefault="001F4670" w:rsidP="001F4670">
            <w:pPr>
              <w:tabs>
                <w:tab w:val="right" w:pos="3540"/>
              </w:tabs>
              <w:jc w:val="right"/>
              <w:rPr>
                <w:rFonts w:ascii="Arial" w:hAnsi="Arial" w:cs="Arial"/>
                <w:sz w:val="16"/>
                <w:szCs w:val="16"/>
                <w:lang w:val="en" w:eastAsia="en-AU"/>
              </w:rPr>
            </w:pPr>
            <w:r w:rsidRPr="001F4670">
              <w:rPr>
                <w:rFonts w:ascii="Arial" w:hAnsi="Arial" w:cs="Arial"/>
                <w:sz w:val="16"/>
                <w:szCs w:val="16"/>
                <w:lang w:val="en" w:eastAsia="en-AU"/>
              </w:rPr>
              <w:t>[witness seal of office, if applicable]</w:t>
            </w:r>
          </w:p>
        </w:tc>
        <w:tc>
          <w:tcPr>
            <w:tcW w:w="8505" w:type="dxa"/>
          </w:tcPr>
          <w:p w14:paraId="799AC6AB" w14:textId="77777777" w:rsidR="001F4670" w:rsidRPr="001F4670" w:rsidRDefault="001F4670" w:rsidP="001F4670">
            <w:pPr>
              <w:jc w:val="right"/>
              <w:rPr>
                <w:rFonts w:ascii="Arial" w:hAnsi="Arial" w:cs="Arial"/>
                <w:sz w:val="16"/>
                <w:szCs w:val="16"/>
                <w:lang w:val="en" w:eastAsia="en-AU"/>
              </w:rPr>
            </w:pPr>
          </w:p>
        </w:tc>
      </w:tr>
      <w:tr w:rsidR="001F4670" w:rsidRPr="001F4670" w14:paraId="0290FDB8" w14:textId="77777777" w:rsidTr="00945D18">
        <w:trPr>
          <w:cantSplit/>
          <w:trHeight w:val="1830"/>
        </w:trPr>
        <w:tc>
          <w:tcPr>
            <w:tcW w:w="1986" w:type="dxa"/>
            <w:tcBorders>
              <w:top w:val="single" w:sz="4" w:space="0" w:color="auto"/>
              <w:bottom w:val="single" w:sz="4" w:space="0" w:color="auto"/>
              <w:right w:val="nil"/>
            </w:tcBorders>
          </w:tcPr>
          <w:p w14:paraId="2DE248E6" w14:textId="77777777" w:rsidR="001F4670" w:rsidRPr="001F4670" w:rsidRDefault="001F4670" w:rsidP="001F4670">
            <w:pPr>
              <w:spacing w:after="60" w:line="240" w:lineRule="auto"/>
              <w:ind w:left="-113"/>
              <w:rPr>
                <w:rFonts w:ascii="Arial" w:eastAsia="Times New Roman" w:hAnsi="Arial" w:cs="Arial"/>
                <w:b/>
                <w:bCs/>
                <w:i/>
                <w:iCs/>
                <w:sz w:val="16"/>
                <w:szCs w:val="16"/>
                <w:lang w:val="en-AU" w:eastAsia="en-AU"/>
              </w:rPr>
            </w:pPr>
            <w:r w:rsidRPr="001F4670">
              <w:rPr>
                <w:rFonts w:ascii="Arial" w:eastAsia="Times New Roman" w:hAnsi="Arial" w:cs="Arial"/>
                <w:b/>
                <w:bCs/>
                <w:i/>
                <w:iCs/>
                <w:sz w:val="16"/>
                <w:szCs w:val="16"/>
                <w:lang w:val="en-AU" w:eastAsia="en-AU"/>
              </w:rPr>
              <w:t>Special witness</w:t>
            </w:r>
          </w:p>
          <w:p w14:paraId="5D136E3A" w14:textId="77777777" w:rsidR="001F4670" w:rsidRPr="001F4670" w:rsidRDefault="001F4670" w:rsidP="001F4670">
            <w:pPr>
              <w:spacing w:after="60" w:line="240" w:lineRule="auto"/>
              <w:ind w:left="-113"/>
              <w:rPr>
                <w:rFonts w:ascii="Arial" w:eastAsia="Times New Roman" w:hAnsi="Arial" w:cs="Arial"/>
                <w:i/>
                <w:iCs/>
                <w:color w:val="000000"/>
                <w:sz w:val="16"/>
                <w:szCs w:val="16"/>
                <w:lang w:val="en-AU" w:eastAsia="en-AU"/>
              </w:rPr>
            </w:pPr>
            <w:r w:rsidRPr="001F4670">
              <w:rPr>
                <w:rFonts w:ascii="Arial" w:eastAsia="Times New Roman" w:hAnsi="Arial" w:cs="Arial"/>
                <w:i/>
                <w:iCs/>
                <w:sz w:val="16"/>
                <w:szCs w:val="16"/>
                <w:lang w:val="en-AU"/>
              </w:rPr>
              <w:t>If this form has been electronically signed or witnessed over AV link, the special witness must declare which of the following apply to the witnessing of this form.</w:t>
            </w:r>
          </w:p>
        </w:tc>
        <w:tc>
          <w:tcPr>
            <w:tcW w:w="8505" w:type="dxa"/>
            <w:gridSpan w:val="3"/>
            <w:tcBorders>
              <w:top w:val="single" w:sz="4" w:space="0" w:color="auto"/>
              <w:left w:val="nil"/>
              <w:bottom w:val="single" w:sz="4" w:space="0" w:color="auto"/>
            </w:tcBorders>
          </w:tcPr>
          <w:p w14:paraId="4D789CA2" w14:textId="77777777" w:rsidR="001F4670" w:rsidRPr="001F4670" w:rsidRDefault="00AC673B" w:rsidP="001F4670">
            <w:pPr>
              <w:spacing w:before="60"/>
              <w:ind w:left="788" w:hanging="394"/>
              <w:rPr>
                <w:rFonts w:ascii="Arial" w:hAnsi="Arial" w:cs="Arial"/>
                <w:sz w:val="16"/>
                <w:szCs w:val="16"/>
                <w:lang w:val="en"/>
              </w:rPr>
            </w:pPr>
            <w:sdt>
              <w:sdtPr>
                <w:rPr>
                  <w:rFonts w:ascii="Arial" w:hAnsi="Arial" w:cs="Arial"/>
                  <w:sz w:val="16"/>
                  <w:szCs w:val="16"/>
                  <w:lang w:val="en"/>
                </w:rPr>
                <w:id w:val="-158164197"/>
                <w14:checkbox>
                  <w14:checked w14:val="0"/>
                  <w14:checkedState w14:val="2612" w14:font="MS Gothic"/>
                  <w14:uncheckedState w14:val="2610" w14:font="MS Gothic"/>
                </w14:checkbox>
              </w:sdtPr>
              <w:sdtEndPr/>
              <w:sdtContent>
                <w:r w:rsidR="001F4670" w:rsidRPr="001F4670">
                  <w:rPr>
                    <w:rFonts w:ascii="Segoe UI Symbol" w:hAnsi="Segoe UI Symbol" w:cs="Segoe UI Symbol"/>
                    <w:sz w:val="16"/>
                    <w:szCs w:val="16"/>
                    <w:lang w:val="en"/>
                  </w:rPr>
                  <w:t>☐</w:t>
                </w:r>
              </w:sdtContent>
            </w:sdt>
            <w:r w:rsidR="001F4670" w:rsidRPr="001F4670">
              <w:rPr>
                <w:rFonts w:ascii="Arial" w:hAnsi="Arial" w:cs="Arial"/>
                <w:sz w:val="16"/>
                <w:szCs w:val="16"/>
                <w:lang w:val="en"/>
              </w:rPr>
              <w:t xml:space="preserve">I am a special witness under the </w:t>
            </w:r>
            <w:r w:rsidR="001F4670" w:rsidRPr="001F4670">
              <w:rPr>
                <w:rFonts w:ascii="Arial" w:hAnsi="Arial" w:cs="Arial"/>
                <w:i/>
                <w:iCs/>
                <w:sz w:val="16"/>
                <w:szCs w:val="16"/>
                <w:lang w:val="en"/>
              </w:rPr>
              <w:t>Oaths Act 1867</w:t>
            </w:r>
          </w:p>
          <w:p w14:paraId="271DCC78" w14:textId="77777777" w:rsidR="001F4670" w:rsidRPr="001F4670" w:rsidRDefault="001F4670" w:rsidP="001F4670">
            <w:pPr>
              <w:ind w:left="788"/>
              <w:rPr>
                <w:rFonts w:ascii="Arial" w:hAnsi="Arial" w:cs="Arial"/>
                <w:i/>
                <w:iCs/>
                <w:sz w:val="16"/>
                <w:szCs w:val="16"/>
                <w:lang w:val="en"/>
              </w:rPr>
            </w:pPr>
            <w:r w:rsidRPr="001F4670">
              <w:rPr>
                <w:rFonts w:ascii="Arial" w:hAnsi="Arial" w:cs="Arial"/>
                <w:i/>
                <w:iCs/>
                <w:sz w:val="16"/>
                <w:szCs w:val="16"/>
                <w:lang w:val="en"/>
              </w:rPr>
              <w:t>(see section 12 of the Oaths Act 1867)</w:t>
            </w:r>
          </w:p>
          <w:p w14:paraId="3D39D45C" w14:textId="77777777" w:rsidR="001F4670" w:rsidRPr="001F4670" w:rsidRDefault="00AC673B" w:rsidP="001F4670">
            <w:pPr>
              <w:spacing w:before="60"/>
              <w:ind w:left="788" w:hanging="394"/>
              <w:rPr>
                <w:rFonts w:ascii="Arial" w:hAnsi="Arial" w:cs="Arial"/>
                <w:sz w:val="16"/>
                <w:szCs w:val="16"/>
                <w:lang w:val="en"/>
              </w:rPr>
            </w:pPr>
            <w:sdt>
              <w:sdtPr>
                <w:rPr>
                  <w:rFonts w:ascii="Arial" w:hAnsi="Arial" w:cs="Arial"/>
                  <w:sz w:val="16"/>
                  <w:szCs w:val="16"/>
                  <w:lang w:val="en"/>
                </w:rPr>
                <w:id w:val="-831439190"/>
                <w14:checkbox>
                  <w14:checked w14:val="0"/>
                  <w14:checkedState w14:val="2612" w14:font="MS Gothic"/>
                  <w14:uncheckedState w14:val="2610" w14:font="MS Gothic"/>
                </w14:checkbox>
              </w:sdtPr>
              <w:sdtEndPr/>
              <w:sdtContent>
                <w:r w:rsidR="001F4670" w:rsidRPr="001F4670">
                  <w:rPr>
                    <w:rFonts w:ascii="Segoe UI Symbol" w:hAnsi="Segoe UI Symbol" w:cs="Segoe UI Symbol"/>
                    <w:sz w:val="16"/>
                    <w:szCs w:val="16"/>
                    <w:lang w:val="en"/>
                  </w:rPr>
                  <w:t>☐</w:t>
                </w:r>
              </w:sdtContent>
            </w:sdt>
            <w:r w:rsidR="001F4670" w:rsidRPr="001F4670">
              <w:rPr>
                <w:rFonts w:ascii="Arial" w:hAnsi="Arial" w:cs="Arial"/>
                <w:sz w:val="16"/>
                <w:szCs w:val="16"/>
                <w:lang w:val="en"/>
              </w:rPr>
              <w:t xml:space="preserve">This document was made in the form of an electronic document </w:t>
            </w:r>
            <w:r w:rsidR="001F4670" w:rsidRPr="001F4670">
              <w:rPr>
                <w:rFonts w:ascii="Arial" w:hAnsi="Arial" w:cs="Arial"/>
                <w:sz w:val="16"/>
                <w:szCs w:val="16"/>
                <w:vertAlign w:val="superscript"/>
                <w:lang w:val="en"/>
              </w:rPr>
              <w:endnoteReference w:id="6"/>
            </w:r>
          </w:p>
          <w:p w14:paraId="6E94B32C" w14:textId="77777777" w:rsidR="001F4670" w:rsidRPr="001F4670" w:rsidRDefault="00AC673B" w:rsidP="001F4670">
            <w:pPr>
              <w:spacing w:before="60"/>
              <w:ind w:left="788" w:hanging="394"/>
              <w:rPr>
                <w:rFonts w:ascii="Arial" w:hAnsi="Arial" w:cs="Arial"/>
                <w:sz w:val="16"/>
                <w:szCs w:val="16"/>
              </w:rPr>
            </w:pPr>
            <w:sdt>
              <w:sdtPr>
                <w:rPr>
                  <w:rFonts w:ascii="Arial" w:hAnsi="Arial" w:cs="Arial"/>
                  <w:sz w:val="16"/>
                  <w:szCs w:val="16"/>
                  <w:lang w:val="en"/>
                </w:rPr>
                <w:id w:val="1745766039"/>
                <w14:checkbox>
                  <w14:checked w14:val="0"/>
                  <w14:checkedState w14:val="2612" w14:font="MS Gothic"/>
                  <w14:uncheckedState w14:val="2610" w14:font="MS Gothic"/>
                </w14:checkbox>
              </w:sdtPr>
              <w:sdtEndPr/>
              <w:sdtContent>
                <w:r w:rsidR="001F4670" w:rsidRPr="001F4670">
                  <w:rPr>
                    <w:rFonts w:ascii="Segoe UI Symbol" w:hAnsi="Segoe UI Symbol" w:cs="Segoe UI Symbol"/>
                    <w:sz w:val="16"/>
                    <w:szCs w:val="16"/>
                    <w:lang w:val="en"/>
                  </w:rPr>
                  <w:t>☐</w:t>
                </w:r>
              </w:sdtContent>
            </w:sdt>
            <w:r w:rsidR="001F4670" w:rsidRPr="001F4670">
              <w:rPr>
                <w:rFonts w:ascii="Arial" w:hAnsi="Arial" w:cs="Arial"/>
                <w:sz w:val="16"/>
                <w:szCs w:val="16"/>
              </w:rPr>
              <w:t xml:space="preserve">I electronically signed this document </w:t>
            </w:r>
            <w:r w:rsidR="001F4670" w:rsidRPr="001F4670">
              <w:rPr>
                <w:rFonts w:ascii="Arial" w:hAnsi="Arial" w:cs="Arial"/>
                <w:sz w:val="16"/>
                <w:szCs w:val="16"/>
                <w:vertAlign w:val="superscript"/>
              </w:rPr>
              <w:endnoteReference w:id="7"/>
            </w:r>
          </w:p>
          <w:p w14:paraId="59AA9273" w14:textId="77777777" w:rsidR="001F4670" w:rsidRPr="001F4670" w:rsidRDefault="00AC673B" w:rsidP="001F4670">
            <w:pPr>
              <w:spacing w:before="60"/>
              <w:ind w:left="397"/>
              <w:rPr>
                <w:rFonts w:ascii="Arial" w:hAnsi="Arial" w:cs="Arial"/>
                <w:sz w:val="16"/>
                <w:szCs w:val="16"/>
              </w:rPr>
            </w:pPr>
            <w:sdt>
              <w:sdtPr>
                <w:rPr>
                  <w:rFonts w:ascii="Arial" w:hAnsi="Arial" w:cs="Arial"/>
                  <w:sz w:val="16"/>
                  <w:szCs w:val="16"/>
                  <w:lang w:val="en"/>
                </w:rPr>
                <w:id w:val="1751778350"/>
                <w14:checkbox>
                  <w14:checked w14:val="0"/>
                  <w14:checkedState w14:val="2612" w14:font="MS Gothic"/>
                  <w14:uncheckedState w14:val="2610" w14:font="MS Gothic"/>
                </w14:checkbox>
              </w:sdtPr>
              <w:sdtEndPr/>
              <w:sdtContent>
                <w:r w:rsidR="001F4670" w:rsidRPr="001F4670">
                  <w:rPr>
                    <w:rFonts w:ascii="Segoe UI Symbol" w:hAnsi="Segoe UI Symbol" w:cs="Segoe UI Symbol"/>
                    <w:sz w:val="16"/>
                    <w:szCs w:val="16"/>
                    <w:lang w:val="en"/>
                  </w:rPr>
                  <w:t>☐</w:t>
                </w:r>
              </w:sdtContent>
            </w:sdt>
            <w:r w:rsidR="001F4670" w:rsidRPr="001F4670">
              <w:rPr>
                <w:rFonts w:ascii="Arial" w:hAnsi="Arial" w:cs="Arial"/>
                <w:sz w:val="16"/>
                <w:szCs w:val="16"/>
              </w:rPr>
              <w:t xml:space="preserve">This statutory declaration was made, signed and witnessed under part 6A of the </w:t>
            </w:r>
          </w:p>
          <w:p w14:paraId="7FC11C2B" w14:textId="77777777" w:rsidR="001F4670" w:rsidRPr="001F4670" w:rsidRDefault="001F4670" w:rsidP="001F4670">
            <w:pPr>
              <w:spacing w:before="60"/>
              <w:ind w:left="397"/>
              <w:rPr>
                <w:rFonts w:ascii="Arial" w:hAnsi="Arial" w:cs="Arial"/>
                <w:sz w:val="16"/>
                <w:szCs w:val="16"/>
              </w:rPr>
            </w:pPr>
            <w:r w:rsidRPr="001F4670">
              <w:rPr>
                <w:rFonts w:ascii="Arial" w:hAnsi="Arial" w:cs="Arial"/>
                <w:sz w:val="16"/>
                <w:szCs w:val="16"/>
              </w:rPr>
              <w:t xml:space="preserve">    </w:t>
            </w:r>
            <w:r w:rsidRPr="001F4670">
              <w:rPr>
                <w:rFonts w:ascii="Arial" w:hAnsi="Arial" w:cs="Arial"/>
                <w:i/>
                <w:sz w:val="16"/>
                <w:szCs w:val="16"/>
              </w:rPr>
              <w:t>Oaths Act 1867</w:t>
            </w:r>
            <w:r w:rsidRPr="001F4670">
              <w:rPr>
                <w:rFonts w:ascii="Arial" w:hAnsi="Arial" w:cs="Arial"/>
                <w:sz w:val="16"/>
                <w:szCs w:val="16"/>
              </w:rPr>
              <w:t xml:space="preserve"> – I understand the requirements for witnessing a document by</w:t>
            </w:r>
          </w:p>
          <w:p w14:paraId="2E628805" w14:textId="77777777" w:rsidR="001F4670" w:rsidRPr="001F4670" w:rsidRDefault="001F4670" w:rsidP="001F4670">
            <w:pPr>
              <w:spacing w:before="60"/>
              <w:ind w:left="397"/>
              <w:rPr>
                <w:rFonts w:ascii="Arial" w:hAnsi="Arial" w:cs="Arial"/>
                <w:sz w:val="16"/>
                <w:szCs w:val="16"/>
              </w:rPr>
            </w:pPr>
            <w:r w:rsidRPr="001F4670">
              <w:rPr>
                <w:rFonts w:ascii="Arial" w:hAnsi="Arial" w:cs="Arial"/>
                <w:i/>
                <w:sz w:val="16"/>
                <w:szCs w:val="16"/>
              </w:rPr>
              <w:t xml:space="preserve">    </w:t>
            </w:r>
            <w:r w:rsidRPr="001F4670">
              <w:rPr>
                <w:rFonts w:ascii="Arial" w:hAnsi="Arial" w:cs="Arial"/>
                <w:sz w:val="16"/>
                <w:szCs w:val="16"/>
              </w:rPr>
              <w:t>AV link and have complied with those requirements</w:t>
            </w:r>
            <w:r w:rsidRPr="001F4670">
              <w:rPr>
                <w:rFonts w:ascii="Arial" w:hAnsi="Arial" w:cs="Arial"/>
                <w:i/>
                <w:sz w:val="16"/>
                <w:szCs w:val="16"/>
              </w:rPr>
              <w:t xml:space="preserve"> </w:t>
            </w:r>
            <w:r w:rsidRPr="001F4670">
              <w:rPr>
                <w:rFonts w:ascii="Arial" w:hAnsi="Arial" w:cs="Arial"/>
                <w:sz w:val="16"/>
                <w:szCs w:val="16"/>
                <w:vertAlign w:val="superscript"/>
              </w:rPr>
              <w:endnoteReference w:id="8"/>
            </w:r>
          </w:p>
          <w:p w14:paraId="1508FEF6" w14:textId="77777777" w:rsidR="001F4670" w:rsidRPr="001F4670" w:rsidRDefault="001F4670" w:rsidP="001F4670">
            <w:pPr>
              <w:jc w:val="right"/>
              <w:rPr>
                <w:rFonts w:ascii="Arial" w:hAnsi="Arial" w:cs="Arial"/>
                <w:sz w:val="16"/>
                <w:szCs w:val="16"/>
                <w:lang w:val="en" w:eastAsia="en-AU"/>
              </w:rPr>
            </w:pPr>
          </w:p>
        </w:tc>
        <w:tc>
          <w:tcPr>
            <w:tcW w:w="8505" w:type="dxa"/>
            <w:tcBorders>
              <w:bottom w:val="single" w:sz="4" w:space="0" w:color="auto"/>
            </w:tcBorders>
          </w:tcPr>
          <w:p w14:paraId="1529E05D" w14:textId="77777777" w:rsidR="001F4670" w:rsidRPr="001F4670" w:rsidRDefault="001F4670" w:rsidP="001F4670">
            <w:pPr>
              <w:jc w:val="right"/>
              <w:rPr>
                <w:rFonts w:ascii="Arial" w:hAnsi="Arial" w:cs="Arial"/>
                <w:sz w:val="16"/>
                <w:szCs w:val="16"/>
                <w:lang w:val="en" w:eastAsia="en-AU"/>
              </w:rPr>
            </w:pPr>
          </w:p>
        </w:tc>
      </w:tr>
    </w:tbl>
    <w:p w14:paraId="0F623C96" w14:textId="77777777" w:rsidR="001F4670" w:rsidRPr="001F4670" w:rsidRDefault="001F4670" w:rsidP="001F4670">
      <w:pPr>
        <w:spacing w:after="60"/>
        <w:rPr>
          <w:rFonts w:ascii="Arial" w:hAnsi="Arial" w:cs="Arial"/>
          <w:b/>
          <w:i/>
          <w:sz w:val="16"/>
          <w:szCs w:val="16"/>
          <w:lang w:val="en"/>
        </w:rPr>
      </w:pPr>
    </w:p>
    <w:p w14:paraId="46BAF793" w14:textId="77777777" w:rsidR="001F4670" w:rsidRPr="001F4670" w:rsidRDefault="001F4670" w:rsidP="001F4670">
      <w:pPr>
        <w:spacing w:after="60"/>
        <w:rPr>
          <w:rFonts w:ascii="Arial" w:hAnsi="Arial" w:cs="Arial"/>
          <w:bCs/>
          <w:iCs/>
          <w:sz w:val="16"/>
          <w:szCs w:val="16"/>
          <w:lang w:eastAsia="en-AU"/>
        </w:rPr>
      </w:pPr>
      <w:r w:rsidRPr="001F4670">
        <w:rPr>
          <w:rFonts w:ascii="Arial" w:hAnsi="Arial" w:cs="Arial"/>
          <w:b/>
          <w:i/>
          <w:sz w:val="16"/>
          <w:szCs w:val="16"/>
          <w:lang w:val="en"/>
        </w:rPr>
        <w:t>The endnotes are to assist in the completion of the form and do not need to be witnessed or submitted with your form.</w:t>
      </w:r>
    </w:p>
    <w:p w14:paraId="0DB88BE9" w14:textId="77777777" w:rsidR="001F4670" w:rsidRPr="001F4670" w:rsidRDefault="001F4670" w:rsidP="001F4670">
      <w:pPr>
        <w:tabs>
          <w:tab w:val="left" w:pos="930"/>
        </w:tabs>
        <w:rPr>
          <w:rFonts w:ascii="Arial" w:hAnsi="Arial" w:cs="Arial"/>
          <w:bCs/>
          <w:iCs/>
          <w:sz w:val="16"/>
          <w:szCs w:val="16"/>
          <w:lang w:eastAsia="en-AU"/>
        </w:rPr>
      </w:pPr>
    </w:p>
    <w:p w14:paraId="7BDC2463" w14:textId="77777777" w:rsidR="001F4670" w:rsidRPr="001F4670" w:rsidRDefault="001F4670" w:rsidP="001F4670">
      <w:pPr>
        <w:tabs>
          <w:tab w:val="left" w:pos="930"/>
        </w:tabs>
        <w:rPr>
          <w:rFonts w:ascii="Arial" w:hAnsi="Arial" w:cs="Arial"/>
          <w:bCs/>
          <w:iCs/>
          <w:sz w:val="16"/>
          <w:szCs w:val="16"/>
          <w:lang w:eastAsia="en-AU"/>
        </w:rPr>
      </w:pPr>
    </w:p>
    <w:p w14:paraId="476CD364" w14:textId="77777777" w:rsidR="001F4670" w:rsidRPr="001F4670" w:rsidRDefault="001F4670" w:rsidP="001F4670">
      <w:pPr>
        <w:tabs>
          <w:tab w:val="left" w:pos="930"/>
        </w:tabs>
        <w:rPr>
          <w:rFonts w:ascii="Arial" w:hAnsi="Arial" w:cs="Arial"/>
          <w:bCs/>
          <w:iCs/>
          <w:sz w:val="16"/>
          <w:szCs w:val="16"/>
          <w:lang w:eastAsia="en-AU"/>
        </w:rPr>
      </w:pPr>
    </w:p>
    <w:p w14:paraId="34F66CAF" w14:textId="77777777" w:rsidR="001F4670" w:rsidRPr="001F4670" w:rsidRDefault="001F4670" w:rsidP="001F4670">
      <w:pPr>
        <w:rPr>
          <w:rFonts w:ascii="Arial" w:hAnsi="Arial" w:cs="Arial"/>
          <w:sz w:val="16"/>
          <w:szCs w:val="16"/>
        </w:rPr>
      </w:pPr>
    </w:p>
    <w:p w14:paraId="6CB448BE" w14:textId="77777777" w:rsidR="001F4670" w:rsidRPr="001F4670" w:rsidRDefault="001F4670" w:rsidP="001F4670">
      <w:pPr>
        <w:rPr>
          <w:rFonts w:ascii="Arial" w:hAnsi="Arial" w:cs="Arial"/>
          <w:sz w:val="16"/>
          <w:szCs w:val="16"/>
        </w:rPr>
      </w:pPr>
    </w:p>
    <w:p w14:paraId="59EBE083" w14:textId="77777777" w:rsidR="00550CC0" w:rsidRPr="002B481B" w:rsidRDefault="00550CC0" w:rsidP="00CE2C50">
      <w:pPr>
        <w:jc w:val="both"/>
        <w:rPr>
          <w:rFonts w:ascii="Arial" w:hAnsi="Arial" w:cs="Arial"/>
          <w:i/>
          <w:sz w:val="21"/>
          <w:szCs w:val="21"/>
        </w:rPr>
      </w:pPr>
    </w:p>
    <w:bookmarkEnd w:id="5"/>
    <w:p w14:paraId="48448503" w14:textId="77777777" w:rsidR="00AF13E6" w:rsidRPr="002B481B" w:rsidRDefault="00AF13E6" w:rsidP="00AF13E6">
      <w:pPr>
        <w:jc w:val="center"/>
        <w:rPr>
          <w:rFonts w:ascii="Arial" w:hAnsi="Arial" w:cs="Arial"/>
          <w:sz w:val="21"/>
          <w:szCs w:val="21"/>
        </w:rPr>
      </w:pPr>
    </w:p>
    <w:sectPr w:rsidR="00AF13E6" w:rsidRPr="002B481B" w:rsidSect="00CC4B81">
      <w:footerReference w:type="default" r:id="rId17"/>
      <w:footerReference w:type="first" r:id="rId18"/>
      <w:pgSz w:w="12240" w:h="15840"/>
      <w:pgMar w:top="142" w:right="720" w:bottom="720" w:left="720" w:header="36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606A8" w14:textId="77777777" w:rsidR="00AC673B" w:rsidRDefault="00AC673B" w:rsidP="001A0130">
      <w:pPr>
        <w:spacing w:after="0" w:line="240" w:lineRule="auto"/>
      </w:pPr>
      <w:r>
        <w:separator/>
      </w:r>
    </w:p>
  </w:endnote>
  <w:endnote w:type="continuationSeparator" w:id="0">
    <w:p w14:paraId="7956A47D" w14:textId="77777777" w:rsidR="00AC673B" w:rsidRDefault="00AC673B" w:rsidP="001A0130">
      <w:pPr>
        <w:spacing w:after="0" w:line="240" w:lineRule="auto"/>
      </w:pPr>
      <w:r>
        <w:continuationSeparator/>
      </w:r>
    </w:p>
  </w:endnote>
  <w:endnote w:id="1">
    <w:p w14:paraId="5B5792B0" w14:textId="77777777" w:rsidR="001F4670" w:rsidRPr="00D71694" w:rsidRDefault="001F4670" w:rsidP="001F4670">
      <w:pPr>
        <w:rPr>
          <w:rFonts w:ascii="Arial" w:hAnsi="Arial" w:cs="Arial"/>
          <w:sz w:val="16"/>
          <w:szCs w:val="16"/>
        </w:rPr>
      </w:pPr>
      <w:r w:rsidRPr="007179B0">
        <w:rPr>
          <w:rStyle w:val="EndnoteReference"/>
          <w:rFonts w:ascii="Arial" w:hAnsi="Arial" w:cs="Arial"/>
          <w:sz w:val="20"/>
          <w:szCs w:val="20"/>
        </w:rPr>
        <w:endnoteRef/>
      </w:r>
      <w:r w:rsidRPr="007179B0">
        <w:rPr>
          <w:rFonts w:ascii="Arial" w:hAnsi="Arial" w:cs="Arial"/>
          <w:sz w:val="20"/>
          <w:szCs w:val="20"/>
        </w:rPr>
        <w:t xml:space="preserve"> </w:t>
      </w:r>
      <w:r w:rsidRPr="00D71694">
        <w:rPr>
          <w:rFonts w:ascii="Arial" w:hAnsi="Arial" w:cs="Arial"/>
          <w:sz w:val="16"/>
          <w:szCs w:val="16"/>
        </w:rPr>
        <w:t>Tick this box if you electronically signed the document, or if you physically signed the document over AV link and then sent a scanned copy of that document to the witness.</w:t>
      </w:r>
    </w:p>
  </w:endnote>
  <w:endnote w:id="2">
    <w:p w14:paraId="49A358E8" w14:textId="77777777" w:rsidR="001F4670" w:rsidRPr="00D71694" w:rsidRDefault="001F4670" w:rsidP="001F4670">
      <w:pPr>
        <w:rPr>
          <w:rFonts w:ascii="Arial" w:hAnsi="Arial" w:cs="Arial"/>
          <w:sz w:val="16"/>
          <w:szCs w:val="16"/>
        </w:rPr>
      </w:pPr>
      <w:r w:rsidRPr="00D71694">
        <w:rPr>
          <w:rStyle w:val="EndnoteReference"/>
          <w:rFonts w:ascii="Arial" w:hAnsi="Arial" w:cs="Arial"/>
          <w:sz w:val="16"/>
          <w:szCs w:val="16"/>
        </w:rPr>
        <w:endnoteRef/>
      </w:r>
      <w:r w:rsidRPr="00D71694">
        <w:rPr>
          <w:rFonts w:ascii="Arial" w:hAnsi="Arial" w:cs="Arial"/>
          <w:sz w:val="16"/>
          <w:szCs w:val="16"/>
        </w:rPr>
        <w:t xml:space="preserve"> </w:t>
      </w:r>
      <w:bookmarkStart w:id="11" w:name="_Hlk100664448"/>
      <w:r w:rsidRPr="00D71694">
        <w:rPr>
          <w:rFonts w:ascii="Arial" w:hAnsi="Arial" w:cs="Arial"/>
          <w:sz w:val="16"/>
          <w:szCs w:val="16"/>
        </w:rPr>
        <w:t xml:space="preserve">Tick this box if you or your substitute signatory electronically signed the document using an accepted method under the </w:t>
      </w:r>
      <w:r w:rsidRPr="00D71694">
        <w:rPr>
          <w:rFonts w:ascii="Arial" w:hAnsi="Arial" w:cs="Arial"/>
          <w:i/>
          <w:iCs/>
          <w:sz w:val="16"/>
          <w:szCs w:val="16"/>
        </w:rPr>
        <w:t>Oaths Act 1867.</w:t>
      </w:r>
      <w:r w:rsidRPr="00D71694">
        <w:rPr>
          <w:rFonts w:ascii="Arial" w:hAnsi="Arial" w:cs="Arial"/>
          <w:sz w:val="16"/>
          <w:szCs w:val="16"/>
        </w:rPr>
        <w:t xml:space="preserve"> Do </w:t>
      </w:r>
      <w:r w:rsidRPr="00D71694">
        <w:rPr>
          <w:rFonts w:ascii="Arial" w:hAnsi="Arial" w:cs="Arial"/>
          <w:sz w:val="16"/>
          <w:szCs w:val="16"/>
          <w:u w:val="single"/>
        </w:rPr>
        <w:t>not</w:t>
      </w:r>
      <w:r w:rsidRPr="00D71694">
        <w:rPr>
          <w:rFonts w:ascii="Arial" w:hAnsi="Arial" w:cs="Arial"/>
          <w:sz w:val="16"/>
          <w:szCs w:val="16"/>
        </w:rPr>
        <w:t xml:space="preserve"> tick this box if you signed the document on paper.</w:t>
      </w:r>
      <w:bookmarkEnd w:id="11"/>
    </w:p>
  </w:endnote>
  <w:endnote w:id="3">
    <w:p w14:paraId="1A96967F" w14:textId="77777777" w:rsidR="001F4670" w:rsidRPr="00D71694" w:rsidRDefault="001F4670" w:rsidP="001F4670">
      <w:pPr>
        <w:rPr>
          <w:rFonts w:ascii="Arial" w:hAnsi="Arial" w:cs="Arial"/>
          <w:sz w:val="16"/>
          <w:szCs w:val="16"/>
        </w:rPr>
      </w:pPr>
      <w:r w:rsidRPr="00D71694">
        <w:rPr>
          <w:rStyle w:val="EndnoteReference"/>
          <w:rFonts w:ascii="Arial" w:hAnsi="Arial" w:cs="Arial"/>
          <w:sz w:val="16"/>
          <w:szCs w:val="16"/>
        </w:rPr>
        <w:endnoteRef/>
      </w:r>
      <w:r w:rsidRPr="00D71694">
        <w:rPr>
          <w:rFonts w:ascii="Arial" w:hAnsi="Arial" w:cs="Arial"/>
          <w:sz w:val="16"/>
          <w:szCs w:val="16"/>
        </w:rPr>
        <w:t xml:space="preserve"> Tick this box if the document was made over AV link.</w:t>
      </w:r>
    </w:p>
  </w:endnote>
  <w:endnote w:id="4">
    <w:p w14:paraId="1E18544A" w14:textId="77777777" w:rsidR="001F4670" w:rsidRPr="00D71694" w:rsidRDefault="001F4670" w:rsidP="001F4670">
      <w:pPr>
        <w:rPr>
          <w:rFonts w:ascii="Arial" w:hAnsi="Arial" w:cs="Arial"/>
          <w:sz w:val="16"/>
          <w:szCs w:val="16"/>
        </w:rPr>
      </w:pPr>
      <w:r w:rsidRPr="00D71694">
        <w:rPr>
          <w:rStyle w:val="EndnoteReference"/>
          <w:rFonts w:ascii="Arial" w:hAnsi="Arial" w:cs="Arial"/>
          <w:sz w:val="16"/>
          <w:szCs w:val="16"/>
        </w:rPr>
        <w:endnoteRef/>
      </w:r>
      <w:r w:rsidRPr="00D71694">
        <w:rPr>
          <w:rFonts w:ascii="Arial" w:hAnsi="Arial" w:cs="Arial"/>
          <w:sz w:val="16"/>
          <w:szCs w:val="16"/>
        </w:rPr>
        <w:t xml:space="preserve"> </w:t>
      </w:r>
      <w:r w:rsidRPr="00D71694">
        <w:rPr>
          <w:rStyle w:val="ui-provider"/>
          <w:rFonts w:ascii="Arial" w:hAnsi="Arial" w:cs="Arial"/>
          <w:sz w:val="16"/>
          <w:szCs w:val="16"/>
        </w:rPr>
        <w:t xml:space="preserve">A person may be directed by AV link to sign a document for a signatory only if the person is: an Australian legal practitioner; or a government legal officer under the </w:t>
      </w:r>
      <w:r w:rsidRPr="00D71694">
        <w:rPr>
          <w:rStyle w:val="ui-provider"/>
          <w:rFonts w:ascii="Arial" w:hAnsi="Arial" w:cs="Arial"/>
          <w:i/>
          <w:iCs/>
          <w:sz w:val="16"/>
          <w:szCs w:val="16"/>
        </w:rPr>
        <w:t xml:space="preserve">Legal Profession Act 2007 </w:t>
      </w:r>
      <w:r w:rsidRPr="00D71694">
        <w:rPr>
          <w:rStyle w:val="ui-provider"/>
          <w:rFonts w:ascii="Arial" w:hAnsi="Arial" w:cs="Arial"/>
          <w:sz w:val="16"/>
          <w:szCs w:val="16"/>
        </w:rPr>
        <w:t xml:space="preserve">(who is an Australian lawyer but not an Australian legal practitioner and witnesses documents in the course of the government work engaged in by the officer); or is an employee of the public trustee (s 31P, </w:t>
      </w:r>
      <w:r w:rsidRPr="00D71694">
        <w:rPr>
          <w:rFonts w:ascii="Arial" w:hAnsi="Arial" w:cs="Arial"/>
          <w:i/>
          <w:iCs/>
          <w:sz w:val="16"/>
          <w:szCs w:val="16"/>
        </w:rPr>
        <w:t>Oaths Act 1867</w:t>
      </w:r>
      <w:r w:rsidRPr="00D71694">
        <w:rPr>
          <w:rStyle w:val="ui-provider"/>
          <w:rFonts w:ascii="Arial" w:hAnsi="Arial" w:cs="Arial"/>
          <w:sz w:val="16"/>
          <w:szCs w:val="16"/>
        </w:rPr>
        <w:t>).</w:t>
      </w:r>
    </w:p>
  </w:endnote>
  <w:endnote w:id="5">
    <w:p w14:paraId="26665FAB" w14:textId="77777777" w:rsidR="001F4670" w:rsidRPr="00D71694" w:rsidRDefault="001F4670" w:rsidP="001F4670">
      <w:pPr>
        <w:rPr>
          <w:rFonts w:ascii="Arial" w:hAnsi="Arial" w:cs="Arial"/>
          <w:sz w:val="16"/>
          <w:szCs w:val="16"/>
        </w:rPr>
      </w:pPr>
      <w:r w:rsidRPr="00D71694">
        <w:rPr>
          <w:rStyle w:val="EndnoteReference"/>
          <w:rFonts w:ascii="Arial" w:hAnsi="Arial" w:cs="Arial"/>
          <w:sz w:val="16"/>
          <w:szCs w:val="16"/>
        </w:rPr>
        <w:endnoteRef/>
      </w:r>
      <w:r w:rsidRPr="00D71694">
        <w:rPr>
          <w:rFonts w:ascii="Arial" w:hAnsi="Arial" w:cs="Arial"/>
          <w:sz w:val="16"/>
          <w:szCs w:val="16"/>
        </w:rPr>
        <w:t xml:space="preserve"> Legal practitioners who witness this document as a special witness must include their law practice (s 13E </w:t>
      </w:r>
      <w:r w:rsidRPr="00D71694">
        <w:rPr>
          <w:rFonts w:ascii="Arial" w:hAnsi="Arial" w:cs="Arial"/>
          <w:i/>
          <w:iCs/>
          <w:sz w:val="16"/>
          <w:szCs w:val="16"/>
        </w:rPr>
        <w:t>Oaths Act 1867</w:t>
      </w:r>
      <w:r w:rsidRPr="00D71694">
        <w:rPr>
          <w:rFonts w:ascii="Arial" w:hAnsi="Arial" w:cs="Arial"/>
          <w:sz w:val="16"/>
          <w:szCs w:val="16"/>
        </w:rPr>
        <w:t>).</w:t>
      </w:r>
    </w:p>
  </w:endnote>
  <w:endnote w:id="6">
    <w:p w14:paraId="4070F338" w14:textId="77777777" w:rsidR="001F4670" w:rsidRPr="00D71694" w:rsidRDefault="001F4670" w:rsidP="001F4670">
      <w:pPr>
        <w:rPr>
          <w:rFonts w:ascii="Arial" w:hAnsi="Arial" w:cs="Arial"/>
          <w:sz w:val="16"/>
          <w:szCs w:val="16"/>
        </w:rPr>
      </w:pPr>
      <w:r w:rsidRPr="00D71694">
        <w:rPr>
          <w:rStyle w:val="EndnoteReference"/>
          <w:rFonts w:ascii="Arial" w:hAnsi="Arial" w:cs="Arial"/>
          <w:sz w:val="16"/>
          <w:szCs w:val="16"/>
        </w:rPr>
        <w:endnoteRef/>
      </w:r>
      <w:r w:rsidRPr="00D71694">
        <w:rPr>
          <w:rFonts w:ascii="Arial" w:hAnsi="Arial" w:cs="Arial"/>
          <w:sz w:val="16"/>
          <w:szCs w:val="16"/>
        </w:rPr>
        <w:t xml:space="preserve"> Tick this box if you electronically signed the document or if you physically signed the document and sent a scanned copy of that document to the signatory.</w:t>
      </w:r>
    </w:p>
  </w:endnote>
  <w:endnote w:id="7">
    <w:p w14:paraId="482F8BDA" w14:textId="77777777" w:rsidR="001F4670" w:rsidRPr="00D71694" w:rsidRDefault="001F4670" w:rsidP="001F4670">
      <w:pPr>
        <w:rPr>
          <w:rFonts w:ascii="Arial" w:hAnsi="Arial" w:cs="Arial"/>
          <w:sz w:val="16"/>
          <w:szCs w:val="16"/>
        </w:rPr>
      </w:pPr>
      <w:r w:rsidRPr="00D71694">
        <w:rPr>
          <w:rStyle w:val="EndnoteReference"/>
          <w:rFonts w:ascii="Arial" w:hAnsi="Arial" w:cs="Arial"/>
          <w:sz w:val="16"/>
          <w:szCs w:val="16"/>
        </w:rPr>
        <w:endnoteRef/>
      </w:r>
      <w:r w:rsidRPr="00D71694">
        <w:rPr>
          <w:rFonts w:ascii="Arial" w:hAnsi="Arial" w:cs="Arial"/>
          <w:sz w:val="16"/>
          <w:szCs w:val="16"/>
        </w:rPr>
        <w:t xml:space="preserve"> Tick this box if you electronically signed the document using an accepted method under the </w:t>
      </w:r>
      <w:r w:rsidRPr="00D71694">
        <w:rPr>
          <w:rFonts w:ascii="Arial" w:hAnsi="Arial" w:cs="Arial"/>
          <w:i/>
          <w:iCs/>
          <w:sz w:val="16"/>
          <w:szCs w:val="16"/>
        </w:rPr>
        <w:t>Oaths Act 1867</w:t>
      </w:r>
      <w:r w:rsidRPr="00D71694">
        <w:rPr>
          <w:rFonts w:ascii="Arial" w:hAnsi="Arial" w:cs="Arial"/>
          <w:sz w:val="16"/>
          <w:szCs w:val="16"/>
        </w:rPr>
        <w:t xml:space="preserve">. Do </w:t>
      </w:r>
      <w:r w:rsidRPr="00D71694">
        <w:rPr>
          <w:rFonts w:ascii="Arial" w:hAnsi="Arial" w:cs="Arial"/>
          <w:sz w:val="16"/>
          <w:szCs w:val="16"/>
          <w:u w:val="single"/>
        </w:rPr>
        <w:t>not</w:t>
      </w:r>
      <w:r w:rsidRPr="00D71694">
        <w:rPr>
          <w:rFonts w:ascii="Arial" w:hAnsi="Arial" w:cs="Arial"/>
          <w:sz w:val="16"/>
          <w:szCs w:val="16"/>
        </w:rPr>
        <w:t xml:space="preserve"> tick this box if you signed the document on paper.</w:t>
      </w:r>
    </w:p>
  </w:endnote>
  <w:endnote w:id="8">
    <w:p w14:paraId="6315023C" w14:textId="77777777" w:rsidR="001F4670" w:rsidRPr="00D71694" w:rsidRDefault="001F4670" w:rsidP="001F4670">
      <w:pPr>
        <w:rPr>
          <w:rFonts w:ascii="Arial" w:hAnsi="Arial" w:cs="Arial"/>
          <w:sz w:val="16"/>
          <w:szCs w:val="16"/>
        </w:rPr>
      </w:pPr>
      <w:r w:rsidRPr="00D71694">
        <w:rPr>
          <w:rStyle w:val="EndnoteReference"/>
          <w:rFonts w:ascii="Arial" w:hAnsi="Arial" w:cs="Arial"/>
          <w:sz w:val="16"/>
          <w:szCs w:val="16"/>
        </w:rPr>
        <w:endnoteRef/>
      </w:r>
      <w:r w:rsidRPr="00D71694">
        <w:rPr>
          <w:rFonts w:ascii="Arial" w:hAnsi="Arial" w:cs="Arial"/>
          <w:sz w:val="16"/>
          <w:szCs w:val="16"/>
        </w:rPr>
        <w:t xml:space="preserve"> Tick this box if the document was made over AV link.</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C2890" w14:textId="75E7E01F" w:rsidR="00CC4B81" w:rsidRPr="00CC4B81" w:rsidRDefault="001F621A" w:rsidP="00CC4B81">
    <w:pPr>
      <w:pStyle w:val="Footer"/>
      <w:tabs>
        <w:tab w:val="clear" w:pos="9360"/>
        <w:tab w:val="right" w:pos="10773"/>
      </w:tabs>
      <w:rPr>
        <w:rFonts w:ascii="Arial" w:hAnsi="Arial" w:cs="Arial"/>
        <w:sz w:val="16"/>
        <w:szCs w:val="16"/>
      </w:rPr>
    </w:pPr>
    <w:r>
      <w:rPr>
        <w:rFonts w:ascii="Arial" w:hAnsi="Arial" w:cs="Arial"/>
        <w:sz w:val="16"/>
        <w:szCs w:val="16"/>
      </w:rPr>
      <w:t>EDOCS #7375427</w:t>
    </w:r>
    <w:r w:rsidR="00CC4B81">
      <w:rPr>
        <w:rFonts w:ascii="Arial" w:hAnsi="Arial" w:cs="Arial"/>
        <w:sz w:val="16"/>
        <w:szCs w:val="16"/>
      </w:rPr>
      <w:tab/>
    </w:r>
    <w:r w:rsidR="00CC4B81">
      <w:rPr>
        <w:rFonts w:ascii="Arial" w:hAnsi="Arial" w:cs="Arial"/>
        <w:sz w:val="16"/>
        <w:szCs w:val="16"/>
      </w:rPr>
      <w:tab/>
    </w:r>
    <w:r w:rsidR="00CC4B81" w:rsidRPr="00CC4B81">
      <w:rPr>
        <w:rFonts w:ascii="Arial" w:hAnsi="Arial" w:cs="Arial"/>
        <w:sz w:val="16"/>
        <w:szCs w:val="16"/>
      </w:rPr>
      <w:t xml:space="preserve">Page </w:t>
    </w:r>
    <w:sdt>
      <w:sdtPr>
        <w:rPr>
          <w:rFonts w:ascii="Arial" w:hAnsi="Arial" w:cs="Arial"/>
          <w:sz w:val="16"/>
          <w:szCs w:val="16"/>
        </w:rPr>
        <w:id w:val="-903913685"/>
        <w:docPartObj>
          <w:docPartGallery w:val="Page Numbers (Bottom of Page)"/>
          <w:docPartUnique/>
        </w:docPartObj>
      </w:sdtPr>
      <w:sdtEndPr>
        <w:rPr>
          <w:noProof/>
        </w:rPr>
      </w:sdtEndPr>
      <w:sdtContent>
        <w:r w:rsidR="00CC4B81" w:rsidRPr="00CC4B81">
          <w:rPr>
            <w:rFonts w:ascii="Arial" w:hAnsi="Arial" w:cs="Arial"/>
            <w:sz w:val="16"/>
            <w:szCs w:val="16"/>
          </w:rPr>
          <w:fldChar w:fldCharType="begin"/>
        </w:r>
        <w:r w:rsidR="00CC4B81" w:rsidRPr="00CC4B81">
          <w:rPr>
            <w:rFonts w:ascii="Arial" w:hAnsi="Arial" w:cs="Arial"/>
            <w:sz w:val="16"/>
            <w:szCs w:val="16"/>
          </w:rPr>
          <w:instrText xml:space="preserve"> PAGE   \* MERGEFORMAT </w:instrText>
        </w:r>
        <w:r w:rsidR="00CC4B81" w:rsidRPr="00CC4B81">
          <w:rPr>
            <w:rFonts w:ascii="Arial" w:hAnsi="Arial" w:cs="Arial"/>
            <w:sz w:val="16"/>
            <w:szCs w:val="16"/>
          </w:rPr>
          <w:fldChar w:fldCharType="separate"/>
        </w:r>
        <w:r w:rsidR="00CC4B81" w:rsidRPr="00CC4B81">
          <w:rPr>
            <w:rFonts w:ascii="Arial" w:hAnsi="Arial" w:cs="Arial"/>
            <w:noProof/>
            <w:sz w:val="16"/>
            <w:szCs w:val="16"/>
          </w:rPr>
          <w:t>2</w:t>
        </w:r>
        <w:r w:rsidR="00CC4B81" w:rsidRPr="00CC4B81">
          <w:rPr>
            <w:rFonts w:ascii="Arial" w:hAnsi="Arial" w:cs="Arial"/>
            <w:noProof/>
            <w:sz w:val="16"/>
            <w:szCs w:val="16"/>
          </w:rPr>
          <w:fldChar w:fldCharType="end"/>
        </w:r>
      </w:sdtContent>
    </w:sdt>
  </w:p>
  <w:p w14:paraId="6E9C8B93" w14:textId="027EBD98" w:rsidR="00E17400" w:rsidRDefault="00E174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152A3" w14:textId="2E441282" w:rsidR="00872FE5" w:rsidRPr="00CC4B81" w:rsidRDefault="00216FC2" w:rsidP="00872FE5">
    <w:pPr>
      <w:pStyle w:val="Footer"/>
      <w:tabs>
        <w:tab w:val="clear" w:pos="9360"/>
        <w:tab w:val="right" w:pos="10773"/>
      </w:tabs>
      <w:rPr>
        <w:rFonts w:ascii="Arial" w:hAnsi="Arial" w:cs="Arial"/>
        <w:sz w:val="16"/>
        <w:szCs w:val="16"/>
      </w:rPr>
    </w:pPr>
    <w:r>
      <w:rPr>
        <w:rFonts w:ascii="Arial" w:hAnsi="Arial" w:cs="Arial"/>
        <w:sz w:val="16"/>
        <w:szCs w:val="16"/>
      </w:rPr>
      <w:t>EDOCS # 7375427</w:t>
    </w:r>
    <w:r w:rsidR="00872FE5">
      <w:rPr>
        <w:rFonts w:ascii="Arial" w:hAnsi="Arial" w:cs="Arial"/>
        <w:sz w:val="16"/>
        <w:szCs w:val="16"/>
      </w:rPr>
      <w:tab/>
    </w:r>
    <w:r w:rsidR="00872FE5">
      <w:rPr>
        <w:rFonts w:ascii="Arial" w:hAnsi="Arial" w:cs="Arial"/>
        <w:sz w:val="16"/>
        <w:szCs w:val="16"/>
      </w:rPr>
      <w:tab/>
    </w:r>
    <w:r w:rsidR="00872FE5" w:rsidRPr="00CC4B81">
      <w:rPr>
        <w:rFonts w:ascii="Arial" w:hAnsi="Arial" w:cs="Arial"/>
        <w:sz w:val="16"/>
        <w:szCs w:val="16"/>
      </w:rPr>
      <w:t xml:space="preserve">Page </w:t>
    </w:r>
    <w:sdt>
      <w:sdtPr>
        <w:rPr>
          <w:rFonts w:ascii="Arial" w:hAnsi="Arial" w:cs="Arial"/>
          <w:sz w:val="16"/>
          <w:szCs w:val="16"/>
        </w:rPr>
        <w:id w:val="-560020640"/>
        <w:docPartObj>
          <w:docPartGallery w:val="Page Numbers (Bottom of Page)"/>
          <w:docPartUnique/>
        </w:docPartObj>
      </w:sdtPr>
      <w:sdtEndPr>
        <w:rPr>
          <w:noProof/>
        </w:rPr>
      </w:sdtEndPr>
      <w:sdtContent>
        <w:r w:rsidR="00872FE5" w:rsidRPr="00CC4B81">
          <w:rPr>
            <w:rFonts w:ascii="Arial" w:hAnsi="Arial" w:cs="Arial"/>
            <w:sz w:val="16"/>
            <w:szCs w:val="16"/>
          </w:rPr>
          <w:fldChar w:fldCharType="begin"/>
        </w:r>
        <w:r w:rsidR="00872FE5" w:rsidRPr="00CC4B81">
          <w:rPr>
            <w:rFonts w:ascii="Arial" w:hAnsi="Arial" w:cs="Arial"/>
            <w:sz w:val="16"/>
            <w:szCs w:val="16"/>
          </w:rPr>
          <w:instrText xml:space="preserve"> PAGE   \* MERGEFORMAT </w:instrText>
        </w:r>
        <w:r w:rsidR="00872FE5" w:rsidRPr="00CC4B81">
          <w:rPr>
            <w:rFonts w:ascii="Arial" w:hAnsi="Arial" w:cs="Arial"/>
            <w:sz w:val="16"/>
            <w:szCs w:val="16"/>
          </w:rPr>
          <w:fldChar w:fldCharType="separate"/>
        </w:r>
        <w:r w:rsidR="00872FE5">
          <w:rPr>
            <w:rFonts w:ascii="Arial" w:hAnsi="Arial" w:cs="Arial"/>
            <w:sz w:val="16"/>
            <w:szCs w:val="16"/>
          </w:rPr>
          <w:t>2</w:t>
        </w:r>
        <w:r w:rsidR="00872FE5" w:rsidRPr="00CC4B81">
          <w:rPr>
            <w:rFonts w:ascii="Arial" w:hAnsi="Arial" w:cs="Arial"/>
            <w:noProof/>
            <w:sz w:val="16"/>
            <w:szCs w:val="16"/>
          </w:rPr>
          <w:fldChar w:fldCharType="end"/>
        </w:r>
      </w:sdtContent>
    </w:sdt>
  </w:p>
  <w:p w14:paraId="19B799CF" w14:textId="77777777" w:rsidR="00872FE5" w:rsidRDefault="00872F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DE52B" w14:textId="77777777" w:rsidR="00AC673B" w:rsidRDefault="00AC673B" w:rsidP="001A0130">
      <w:pPr>
        <w:spacing w:after="0" w:line="240" w:lineRule="auto"/>
      </w:pPr>
      <w:r>
        <w:separator/>
      </w:r>
    </w:p>
  </w:footnote>
  <w:footnote w:type="continuationSeparator" w:id="0">
    <w:p w14:paraId="26851759" w14:textId="77777777" w:rsidR="00AC673B" w:rsidRDefault="00AC673B" w:rsidP="001A01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3486CCC"/>
    <w:lvl w:ilvl="0">
      <w:start w:val="1"/>
      <w:numFmt w:val="decimal"/>
      <w:lvlText w:val="%1."/>
      <w:lvlJc w:val="left"/>
      <w:pPr>
        <w:tabs>
          <w:tab w:val="num" w:pos="360"/>
        </w:tabs>
        <w:ind w:left="360" w:hanging="360"/>
      </w:pPr>
    </w:lvl>
  </w:abstractNum>
  <w:abstractNum w:abstractNumId="1" w15:restartNumberingAfterBreak="0">
    <w:nsid w:val="00C9437A"/>
    <w:multiLevelType w:val="hybridMultilevel"/>
    <w:tmpl w:val="B5900E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AE56B6"/>
    <w:multiLevelType w:val="hybridMultilevel"/>
    <w:tmpl w:val="9648AC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73256B"/>
    <w:multiLevelType w:val="hybridMultilevel"/>
    <w:tmpl w:val="3B3E49D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E312C9C"/>
    <w:multiLevelType w:val="hybridMultilevel"/>
    <w:tmpl w:val="304668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2B13C4A"/>
    <w:multiLevelType w:val="hybridMultilevel"/>
    <w:tmpl w:val="3B3E49D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B0547B1"/>
    <w:multiLevelType w:val="hybridMultilevel"/>
    <w:tmpl w:val="7A9AF10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1416730"/>
    <w:multiLevelType w:val="hybridMultilevel"/>
    <w:tmpl w:val="9FE47D6C"/>
    <w:lvl w:ilvl="0" w:tplc="1FCC3DA8">
      <w:start w:val="1"/>
      <w:numFmt w:val="upperLetter"/>
      <w:lvlText w:val="%1."/>
      <w:lvlJc w:val="left"/>
      <w:pPr>
        <w:ind w:left="720" w:hanging="360"/>
      </w:pPr>
      <w:rPr>
        <w:rFonts w:hint="default"/>
        <w:color w:val="990033"/>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8F1281D"/>
    <w:multiLevelType w:val="hybridMultilevel"/>
    <w:tmpl w:val="1EDAFD54"/>
    <w:lvl w:ilvl="0" w:tplc="0C090017">
      <w:start w:val="1"/>
      <w:numFmt w:val="lowerLetter"/>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9" w15:restartNumberingAfterBreak="0">
    <w:nsid w:val="3FC94D4E"/>
    <w:multiLevelType w:val="hybridMultilevel"/>
    <w:tmpl w:val="ED22EE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FEB63BE"/>
    <w:multiLevelType w:val="hybridMultilevel"/>
    <w:tmpl w:val="90022A98"/>
    <w:lvl w:ilvl="0" w:tplc="0C090017">
      <w:start w:val="1"/>
      <w:numFmt w:val="lowerLetter"/>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11" w15:restartNumberingAfterBreak="0">
    <w:nsid w:val="41004EE4"/>
    <w:multiLevelType w:val="hybridMultilevel"/>
    <w:tmpl w:val="6890B868"/>
    <w:lvl w:ilvl="0" w:tplc="0C090017">
      <w:start w:val="1"/>
      <w:numFmt w:val="lowerLetter"/>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12" w15:restartNumberingAfterBreak="0">
    <w:nsid w:val="42FF6B41"/>
    <w:multiLevelType w:val="hybridMultilevel"/>
    <w:tmpl w:val="B5D2CEF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5D83C93"/>
    <w:multiLevelType w:val="hybridMultilevel"/>
    <w:tmpl w:val="4D2E5B66"/>
    <w:lvl w:ilvl="0" w:tplc="0C090017">
      <w:start w:val="1"/>
      <w:numFmt w:val="lowerLetter"/>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14" w15:restartNumberingAfterBreak="0">
    <w:nsid w:val="4C0A5A00"/>
    <w:multiLevelType w:val="hybridMultilevel"/>
    <w:tmpl w:val="DADA9D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19A44CF"/>
    <w:multiLevelType w:val="hybridMultilevel"/>
    <w:tmpl w:val="E86E61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5283855"/>
    <w:multiLevelType w:val="hybridMultilevel"/>
    <w:tmpl w:val="AB4403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9A0165D"/>
    <w:multiLevelType w:val="hybridMultilevel"/>
    <w:tmpl w:val="295E87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C910389"/>
    <w:multiLevelType w:val="hybridMultilevel"/>
    <w:tmpl w:val="932CAC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B752961"/>
    <w:multiLevelType w:val="hybridMultilevel"/>
    <w:tmpl w:val="F36CFA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DBD28B3"/>
    <w:multiLevelType w:val="hybridMultilevel"/>
    <w:tmpl w:val="291A257E"/>
    <w:lvl w:ilvl="0" w:tplc="0C090017">
      <w:start w:val="1"/>
      <w:numFmt w:val="lowerLetter"/>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21" w15:restartNumberingAfterBreak="0">
    <w:nsid w:val="6E841C9D"/>
    <w:multiLevelType w:val="hybridMultilevel"/>
    <w:tmpl w:val="E5A442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F3F1540"/>
    <w:multiLevelType w:val="hybridMultilevel"/>
    <w:tmpl w:val="E2182D14"/>
    <w:lvl w:ilvl="0" w:tplc="4D1A4C5C">
      <w:start w:val="1"/>
      <w:numFmt w:val="lowerLetter"/>
      <w:lvlText w:val="(%1)"/>
      <w:lvlJc w:val="left"/>
      <w:pPr>
        <w:ind w:left="2160" w:hanging="360"/>
      </w:pPr>
      <w:rPr>
        <w:rFonts w:hint="default"/>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23" w15:restartNumberingAfterBreak="0">
    <w:nsid w:val="741634C8"/>
    <w:multiLevelType w:val="hybridMultilevel"/>
    <w:tmpl w:val="BAE22354"/>
    <w:lvl w:ilvl="0" w:tplc="0C090017">
      <w:start w:val="1"/>
      <w:numFmt w:val="lowerLetter"/>
      <w:lvlText w:val="%1)"/>
      <w:lvlJc w:val="left"/>
      <w:pPr>
        <w:ind w:left="2160" w:hanging="360"/>
      </w:pPr>
    </w:lvl>
    <w:lvl w:ilvl="1" w:tplc="0C09001B">
      <w:start w:val="1"/>
      <w:numFmt w:val="lowerRoman"/>
      <w:lvlText w:val="%2."/>
      <w:lvlJc w:val="righ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24" w15:restartNumberingAfterBreak="0">
    <w:nsid w:val="770C6603"/>
    <w:multiLevelType w:val="hybridMultilevel"/>
    <w:tmpl w:val="3B3E49D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797C6AFB"/>
    <w:multiLevelType w:val="hybridMultilevel"/>
    <w:tmpl w:val="26E6C440"/>
    <w:lvl w:ilvl="0" w:tplc="79120B62">
      <w:start w:val="1"/>
      <w:numFmt w:val="decimal"/>
      <w:pStyle w:val="ListNumber"/>
      <w:lvlText w:val="%1."/>
      <w:lvlJc w:val="left"/>
      <w:pPr>
        <w:tabs>
          <w:tab w:val="num" w:pos="720"/>
        </w:tabs>
        <w:ind w:left="720" w:hanging="360"/>
      </w:pPr>
    </w:lvl>
    <w:lvl w:ilvl="1" w:tplc="798ED9BA" w:tentative="1">
      <w:start w:val="1"/>
      <w:numFmt w:val="decimal"/>
      <w:lvlText w:val="%2."/>
      <w:lvlJc w:val="left"/>
      <w:pPr>
        <w:tabs>
          <w:tab w:val="num" w:pos="1440"/>
        </w:tabs>
        <w:ind w:left="1440" w:hanging="360"/>
      </w:pPr>
    </w:lvl>
    <w:lvl w:ilvl="2" w:tplc="586ED95A" w:tentative="1">
      <w:start w:val="1"/>
      <w:numFmt w:val="decimal"/>
      <w:lvlText w:val="%3."/>
      <w:lvlJc w:val="left"/>
      <w:pPr>
        <w:tabs>
          <w:tab w:val="num" w:pos="2160"/>
        </w:tabs>
        <w:ind w:left="2160" w:hanging="360"/>
      </w:pPr>
    </w:lvl>
    <w:lvl w:ilvl="3" w:tplc="113446B4" w:tentative="1">
      <w:start w:val="1"/>
      <w:numFmt w:val="decimal"/>
      <w:lvlText w:val="%4."/>
      <w:lvlJc w:val="left"/>
      <w:pPr>
        <w:tabs>
          <w:tab w:val="num" w:pos="2880"/>
        </w:tabs>
        <w:ind w:left="2880" w:hanging="360"/>
      </w:pPr>
    </w:lvl>
    <w:lvl w:ilvl="4" w:tplc="F3E40F32" w:tentative="1">
      <w:start w:val="1"/>
      <w:numFmt w:val="decimal"/>
      <w:lvlText w:val="%5."/>
      <w:lvlJc w:val="left"/>
      <w:pPr>
        <w:tabs>
          <w:tab w:val="num" w:pos="3600"/>
        </w:tabs>
        <w:ind w:left="3600" w:hanging="360"/>
      </w:pPr>
    </w:lvl>
    <w:lvl w:ilvl="5" w:tplc="317012FE" w:tentative="1">
      <w:start w:val="1"/>
      <w:numFmt w:val="decimal"/>
      <w:lvlText w:val="%6."/>
      <w:lvlJc w:val="left"/>
      <w:pPr>
        <w:tabs>
          <w:tab w:val="num" w:pos="4320"/>
        </w:tabs>
        <w:ind w:left="4320" w:hanging="360"/>
      </w:pPr>
    </w:lvl>
    <w:lvl w:ilvl="6" w:tplc="1E400132" w:tentative="1">
      <w:start w:val="1"/>
      <w:numFmt w:val="decimal"/>
      <w:lvlText w:val="%7."/>
      <w:lvlJc w:val="left"/>
      <w:pPr>
        <w:tabs>
          <w:tab w:val="num" w:pos="5040"/>
        </w:tabs>
        <w:ind w:left="5040" w:hanging="360"/>
      </w:pPr>
    </w:lvl>
    <w:lvl w:ilvl="7" w:tplc="1C0AEF64" w:tentative="1">
      <w:start w:val="1"/>
      <w:numFmt w:val="decimal"/>
      <w:lvlText w:val="%8."/>
      <w:lvlJc w:val="left"/>
      <w:pPr>
        <w:tabs>
          <w:tab w:val="num" w:pos="5760"/>
        </w:tabs>
        <w:ind w:left="5760" w:hanging="360"/>
      </w:pPr>
    </w:lvl>
    <w:lvl w:ilvl="8" w:tplc="97CE25A6" w:tentative="1">
      <w:start w:val="1"/>
      <w:numFmt w:val="decimal"/>
      <w:lvlText w:val="%9."/>
      <w:lvlJc w:val="left"/>
      <w:pPr>
        <w:tabs>
          <w:tab w:val="num" w:pos="6480"/>
        </w:tabs>
        <w:ind w:left="6480" w:hanging="360"/>
      </w:pPr>
    </w:lvl>
  </w:abstractNum>
  <w:abstractNum w:abstractNumId="26" w15:restartNumberingAfterBreak="0">
    <w:nsid w:val="7E944C2C"/>
    <w:multiLevelType w:val="hybridMultilevel"/>
    <w:tmpl w:val="D9868B5E"/>
    <w:lvl w:ilvl="0" w:tplc="173A533E">
      <w:start w:val="1"/>
      <w:numFmt w:val="decimal"/>
      <w:lvlText w:val="%1."/>
      <w:lvlJc w:val="left"/>
      <w:pPr>
        <w:ind w:left="360" w:hanging="360"/>
      </w:pPr>
      <w:rPr>
        <w:rFonts w:hint="default"/>
        <w:b w:val="0"/>
        <w:bCs w:val="0"/>
        <w:i w:val="0"/>
        <w:iCs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698893248">
    <w:abstractNumId w:val="25"/>
  </w:num>
  <w:num w:numId="2" w16cid:durableId="90668280">
    <w:abstractNumId w:val="0"/>
  </w:num>
  <w:num w:numId="3" w16cid:durableId="29497084">
    <w:abstractNumId w:val="21"/>
  </w:num>
  <w:num w:numId="4" w16cid:durableId="1754038163">
    <w:abstractNumId w:val="9"/>
  </w:num>
  <w:num w:numId="5" w16cid:durableId="568157859">
    <w:abstractNumId w:val="17"/>
  </w:num>
  <w:num w:numId="6" w16cid:durableId="1356153420">
    <w:abstractNumId w:val="15"/>
  </w:num>
  <w:num w:numId="7" w16cid:durableId="659582825">
    <w:abstractNumId w:val="1"/>
  </w:num>
  <w:num w:numId="8" w16cid:durableId="1584486945">
    <w:abstractNumId w:val="7"/>
  </w:num>
  <w:num w:numId="9" w16cid:durableId="547647474">
    <w:abstractNumId w:val="3"/>
  </w:num>
  <w:num w:numId="10" w16cid:durableId="621157066">
    <w:abstractNumId w:val="6"/>
  </w:num>
  <w:num w:numId="11" w16cid:durableId="364255183">
    <w:abstractNumId w:val="5"/>
  </w:num>
  <w:num w:numId="12" w16cid:durableId="1893031720">
    <w:abstractNumId w:val="23"/>
  </w:num>
  <w:num w:numId="13" w16cid:durableId="2028754838">
    <w:abstractNumId w:val="13"/>
  </w:num>
  <w:num w:numId="14" w16cid:durableId="1615594584">
    <w:abstractNumId w:val="8"/>
  </w:num>
  <w:num w:numId="15" w16cid:durableId="2133933085">
    <w:abstractNumId w:val="20"/>
  </w:num>
  <w:num w:numId="16" w16cid:durableId="1119032967">
    <w:abstractNumId w:val="10"/>
  </w:num>
  <w:num w:numId="17" w16cid:durableId="889925242">
    <w:abstractNumId w:val="11"/>
  </w:num>
  <w:num w:numId="18" w16cid:durableId="117384074">
    <w:abstractNumId w:val="22"/>
  </w:num>
  <w:num w:numId="19" w16cid:durableId="1255893226">
    <w:abstractNumId w:val="12"/>
  </w:num>
  <w:num w:numId="20" w16cid:durableId="811024763">
    <w:abstractNumId w:val="24"/>
  </w:num>
  <w:num w:numId="21" w16cid:durableId="1969771927">
    <w:abstractNumId w:val="19"/>
  </w:num>
  <w:num w:numId="22" w16cid:durableId="956641620">
    <w:abstractNumId w:val="18"/>
  </w:num>
  <w:num w:numId="23" w16cid:durableId="461384473">
    <w:abstractNumId w:val="2"/>
  </w:num>
  <w:num w:numId="24" w16cid:durableId="8355319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342528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302286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084860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454231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536371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893269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50499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412603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19104753">
    <w:abstractNumId w:val="4"/>
  </w:num>
  <w:num w:numId="34" w16cid:durableId="243028949">
    <w:abstractNumId w:val="14"/>
  </w:num>
  <w:num w:numId="35" w16cid:durableId="1556313335">
    <w:abstractNumId w:val="16"/>
  </w:num>
  <w:num w:numId="36" w16cid:durableId="96431126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Q1MLAwMjIAUpYWRko6SsGpxcWZ+XkgBaa1AFmRMl0sAAAA"/>
  </w:docVars>
  <w:rsids>
    <w:rsidRoot w:val="00D948B3"/>
    <w:rsid w:val="000008E4"/>
    <w:rsid w:val="00001CE5"/>
    <w:rsid w:val="00003901"/>
    <w:rsid w:val="00005D98"/>
    <w:rsid w:val="00013960"/>
    <w:rsid w:val="00014F1E"/>
    <w:rsid w:val="00031E9F"/>
    <w:rsid w:val="00033F6C"/>
    <w:rsid w:val="0004382B"/>
    <w:rsid w:val="00045CEE"/>
    <w:rsid w:val="000568F7"/>
    <w:rsid w:val="00072112"/>
    <w:rsid w:val="000741B9"/>
    <w:rsid w:val="000922C2"/>
    <w:rsid w:val="00097186"/>
    <w:rsid w:val="00097D15"/>
    <w:rsid w:val="000A0C4D"/>
    <w:rsid w:val="000B6904"/>
    <w:rsid w:val="000B6B34"/>
    <w:rsid w:val="000C6897"/>
    <w:rsid w:val="000D355E"/>
    <w:rsid w:val="000E2466"/>
    <w:rsid w:val="000E4B6B"/>
    <w:rsid w:val="000F1E9C"/>
    <w:rsid w:val="001076EC"/>
    <w:rsid w:val="001154DF"/>
    <w:rsid w:val="00125C41"/>
    <w:rsid w:val="00143686"/>
    <w:rsid w:val="001519C1"/>
    <w:rsid w:val="00155704"/>
    <w:rsid w:val="00155A87"/>
    <w:rsid w:val="00171178"/>
    <w:rsid w:val="0017329C"/>
    <w:rsid w:val="00181251"/>
    <w:rsid w:val="0019656F"/>
    <w:rsid w:val="001A0130"/>
    <w:rsid w:val="001B22B9"/>
    <w:rsid w:val="001B657F"/>
    <w:rsid w:val="001B67DD"/>
    <w:rsid w:val="001C2B01"/>
    <w:rsid w:val="001E1BAB"/>
    <w:rsid w:val="001F4670"/>
    <w:rsid w:val="001F56B4"/>
    <w:rsid w:val="001F621A"/>
    <w:rsid w:val="00212002"/>
    <w:rsid w:val="002159F7"/>
    <w:rsid w:val="00216FC2"/>
    <w:rsid w:val="0023250C"/>
    <w:rsid w:val="00232876"/>
    <w:rsid w:val="00241D01"/>
    <w:rsid w:val="002428DB"/>
    <w:rsid w:val="0024304E"/>
    <w:rsid w:val="002538DF"/>
    <w:rsid w:val="00257C0A"/>
    <w:rsid w:val="00264138"/>
    <w:rsid w:val="00267116"/>
    <w:rsid w:val="00275F2D"/>
    <w:rsid w:val="0028320F"/>
    <w:rsid w:val="0029395B"/>
    <w:rsid w:val="002A4618"/>
    <w:rsid w:val="002A51DA"/>
    <w:rsid w:val="002B481B"/>
    <w:rsid w:val="002B5DED"/>
    <w:rsid w:val="002C194B"/>
    <w:rsid w:val="002D123D"/>
    <w:rsid w:val="002D4347"/>
    <w:rsid w:val="002D67D5"/>
    <w:rsid w:val="002E661C"/>
    <w:rsid w:val="002F58E0"/>
    <w:rsid w:val="00324A86"/>
    <w:rsid w:val="00324CBD"/>
    <w:rsid w:val="00347BD1"/>
    <w:rsid w:val="003508A0"/>
    <w:rsid w:val="00355DEE"/>
    <w:rsid w:val="00357436"/>
    <w:rsid w:val="00375EE9"/>
    <w:rsid w:val="003A0BA5"/>
    <w:rsid w:val="003A5C80"/>
    <w:rsid w:val="003B49EC"/>
    <w:rsid w:val="003B605A"/>
    <w:rsid w:val="003C4468"/>
    <w:rsid w:val="003D03DB"/>
    <w:rsid w:val="003D55FB"/>
    <w:rsid w:val="003E4EFA"/>
    <w:rsid w:val="003E62C9"/>
    <w:rsid w:val="003F2B20"/>
    <w:rsid w:val="003F2D6F"/>
    <w:rsid w:val="00402433"/>
    <w:rsid w:val="004100F4"/>
    <w:rsid w:val="00433C69"/>
    <w:rsid w:val="00444077"/>
    <w:rsid w:val="00450DCE"/>
    <w:rsid w:val="00455141"/>
    <w:rsid w:val="0046437D"/>
    <w:rsid w:val="00464CEA"/>
    <w:rsid w:val="004A313F"/>
    <w:rsid w:val="004B47A9"/>
    <w:rsid w:val="004B7F36"/>
    <w:rsid w:val="004C7762"/>
    <w:rsid w:val="004E395E"/>
    <w:rsid w:val="004E46A4"/>
    <w:rsid w:val="004E68F5"/>
    <w:rsid w:val="004F0368"/>
    <w:rsid w:val="004F1871"/>
    <w:rsid w:val="004F3FBB"/>
    <w:rsid w:val="004F423F"/>
    <w:rsid w:val="005155B4"/>
    <w:rsid w:val="00520B04"/>
    <w:rsid w:val="005416AD"/>
    <w:rsid w:val="00545382"/>
    <w:rsid w:val="00550CC0"/>
    <w:rsid w:val="005603FE"/>
    <w:rsid w:val="00563A76"/>
    <w:rsid w:val="005643D7"/>
    <w:rsid w:val="00585176"/>
    <w:rsid w:val="00594DFF"/>
    <w:rsid w:val="005950A4"/>
    <w:rsid w:val="00596FBB"/>
    <w:rsid w:val="005A20B8"/>
    <w:rsid w:val="005A66EC"/>
    <w:rsid w:val="005B383F"/>
    <w:rsid w:val="005B39E0"/>
    <w:rsid w:val="005B4B11"/>
    <w:rsid w:val="005C19FE"/>
    <w:rsid w:val="005C3E51"/>
    <w:rsid w:val="005D682D"/>
    <w:rsid w:val="005E038A"/>
    <w:rsid w:val="005E46D8"/>
    <w:rsid w:val="005E6FA8"/>
    <w:rsid w:val="00615E0B"/>
    <w:rsid w:val="00621748"/>
    <w:rsid w:val="00647DC1"/>
    <w:rsid w:val="006504E5"/>
    <w:rsid w:val="0065132D"/>
    <w:rsid w:val="00661CA0"/>
    <w:rsid w:val="006662D2"/>
    <w:rsid w:val="00670931"/>
    <w:rsid w:val="00677E13"/>
    <w:rsid w:val="006824AA"/>
    <w:rsid w:val="006861BA"/>
    <w:rsid w:val="00687CFB"/>
    <w:rsid w:val="00687F90"/>
    <w:rsid w:val="00696B6E"/>
    <w:rsid w:val="006978CD"/>
    <w:rsid w:val="006A5F0E"/>
    <w:rsid w:val="006C28FD"/>
    <w:rsid w:val="006C4426"/>
    <w:rsid w:val="006D0E45"/>
    <w:rsid w:val="006E1C4A"/>
    <w:rsid w:val="006E50A9"/>
    <w:rsid w:val="006F363E"/>
    <w:rsid w:val="00713BBD"/>
    <w:rsid w:val="007246E5"/>
    <w:rsid w:val="00725537"/>
    <w:rsid w:val="00727653"/>
    <w:rsid w:val="007313C2"/>
    <w:rsid w:val="00737F05"/>
    <w:rsid w:val="0076282F"/>
    <w:rsid w:val="007718C6"/>
    <w:rsid w:val="00786F00"/>
    <w:rsid w:val="00790D56"/>
    <w:rsid w:val="0079370D"/>
    <w:rsid w:val="00797ADE"/>
    <w:rsid w:val="007A2DA0"/>
    <w:rsid w:val="007A557F"/>
    <w:rsid w:val="007B36E1"/>
    <w:rsid w:val="007B4092"/>
    <w:rsid w:val="007D6011"/>
    <w:rsid w:val="007F4C41"/>
    <w:rsid w:val="007F500E"/>
    <w:rsid w:val="0080179D"/>
    <w:rsid w:val="008045C5"/>
    <w:rsid w:val="0080603A"/>
    <w:rsid w:val="008070D7"/>
    <w:rsid w:val="008121BA"/>
    <w:rsid w:val="00832D70"/>
    <w:rsid w:val="00835F7E"/>
    <w:rsid w:val="0084603E"/>
    <w:rsid w:val="00866BB6"/>
    <w:rsid w:val="00867229"/>
    <w:rsid w:val="00870B3C"/>
    <w:rsid w:val="00872D54"/>
    <w:rsid w:val="00872FE5"/>
    <w:rsid w:val="008739E6"/>
    <w:rsid w:val="00875BBE"/>
    <w:rsid w:val="008779A2"/>
    <w:rsid w:val="00887168"/>
    <w:rsid w:val="00892A42"/>
    <w:rsid w:val="008A699A"/>
    <w:rsid w:val="008C6A89"/>
    <w:rsid w:val="008D3D79"/>
    <w:rsid w:val="008E31FB"/>
    <w:rsid w:val="008E35EE"/>
    <w:rsid w:val="00916CF7"/>
    <w:rsid w:val="00926544"/>
    <w:rsid w:val="00941AE4"/>
    <w:rsid w:val="00943A6E"/>
    <w:rsid w:val="00943FF1"/>
    <w:rsid w:val="009455FD"/>
    <w:rsid w:val="0096599C"/>
    <w:rsid w:val="00985D46"/>
    <w:rsid w:val="0099339D"/>
    <w:rsid w:val="009A51EB"/>
    <w:rsid w:val="009B24C2"/>
    <w:rsid w:val="009B66AA"/>
    <w:rsid w:val="009C3C8E"/>
    <w:rsid w:val="009D025A"/>
    <w:rsid w:val="009D0B3A"/>
    <w:rsid w:val="009E027A"/>
    <w:rsid w:val="009E09B2"/>
    <w:rsid w:val="009E3878"/>
    <w:rsid w:val="009E5350"/>
    <w:rsid w:val="009E70CA"/>
    <w:rsid w:val="009F7312"/>
    <w:rsid w:val="00A0365A"/>
    <w:rsid w:val="00A05933"/>
    <w:rsid w:val="00A13879"/>
    <w:rsid w:val="00A156D1"/>
    <w:rsid w:val="00A2336D"/>
    <w:rsid w:val="00A27EF1"/>
    <w:rsid w:val="00A32481"/>
    <w:rsid w:val="00A327B7"/>
    <w:rsid w:val="00A337FE"/>
    <w:rsid w:val="00A4360D"/>
    <w:rsid w:val="00A5036D"/>
    <w:rsid w:val="00A65821"/>
    <w:rsid w:val="00A65CE0"/>
    <w:rsid w:val="00A66B73"/>
    <w:rsid w:val="00A66DA7"/>
    <w:rsid w:val="00A70096"/>
    <w:rsid w:val="00A8040D"/>
    <w:rsid w:val="00A84EFF"/>
    <w:rsid w:val="00A924A1"/>
    <w:rsid w:val="00A95854"/>
    <w:rsid w:val="00A96059"/>
    <w:rsid w:val="00AC673B"/>
    <w:rsid w:val="00AC6C88"/>
    <w:rsid w:val="00AD3E6B"/>
    <w:rsid w:val="00AD6A20"/>
    <w:rsid w:val="00AF13E6"/>
    <w:rsid w:val="00B13D6A"/>
    <w:rsid w:val="00B13DC3"/>
    <w:rsid w:val="00B17704"/>
    <w:rsid w:val="00B355C5"/>
    <w:rsid w:val="00B36888"/>
    <w:rsid w:val="00B5234E"/>
    <w:rsid w:val="00B56AE3"/>
    <w:rsid w:val="00B5729B"/>
    <w:rsid w:val="00B57BD8"/>
    <w:rsid w:val="00B732CA"/>
    <w:rsid w:val="00B75642"/>
    <w:rsid w:val="00B84A10"/>
    <w:rsid w:val="00B9024A"/>
    <w:rsid w:val="00B93D36"/>
    <w:rsid w:val="00B93E76"/>
    <w:rsid w:val="00BA0408"/>
    <w:rsid w:val="00BA4681"/>
    <w:rsid w:val="00BA4A7D"/>
    <w:rsid w:val="00BA66C3"/>
    <w:rsid w:val="00BB4FA8"/>
    <w:rsid w:val="00BB7C3B"/>
    <w:rsid w:val="00BC2441"/>
    <w:rsid w:val="00BD4D6F"/>
    <w:rsid w:val="00BE6E84"/>
    <w:rsid w:val="00BF5835"/>
    <w:rsid w:val="00C06342"/>
    <w:rsid w:val="00C12245"/>
    <w:rsid w:val="00C133FB"/>
    <w:rsid w:val="00C13743"/>
    <w:rsid w:val="00C30E43"/>
    <w:rsid w:val="00C31BD6"/>
    <w:rsid w:val="00C32E8B"/>
    <w:rsid w:val="00C33F75"/>
    <w:rsid w:val="00C344F6"/>
    <w:rsid w:val="00C61CCE"/>
    <w:rsid w:val="00C67783"/>
    <w:rsid w:val="00C75EE3"/>
    <w:rsid w:val="00C77AB6"/>
    <w:rsid w:val="00C77DCF"/>
    <w:rsid w:val="00C80022"/>
    <w:rsid w:val="00C8335B"/>
    <w:rsid w:val="00C96218"/>
    <w:rsid w:val="00CB16D2"/>
    <w:rsid w:val="00CC2E18"/>
    <w:rsid w:val="00CC4B81"/>
    <w:rsid w:val="00CD05DC"/>
    <w:rsid w:val="00CD450A"/>
    <w:rsid w:val="00CD5B0D"/>
    <w:rsid w:val="00CE2C50"/>
    <w:rsid w:val="00CE5DB3"/>
    <w:rsid w:val="00D00B89"/>
    <w:rsid w:val="00D07976"/>
    <w:rsid w:val="00D149FF"/>
    <w:rsid w:val="00D15E44"/>
    <w:rsid w:val="00D25AA3"/>
    <w:rsid w:val="00D44573"/>
    <w:rsid w:val="00D44B6C"/>
    <w:rsid w:val="00D476EF"/>
    <w:rsid w:val="00D519FF"/>
    <w:rsid w:val="00D65F82"/>
    <w:rsid w:val="00D717FB"/>
    <w:rsid w:val="00D808A6"/>
    <w:rsid w:val="00D85086"/>
    <w:rsid w:val="00D910E0"/>
    <w:rsid w:val="00D948B3"/>
    <w:rsid w:val="00DA3F70"/>
    <w:rsid w:val="00DA4DA4"/>
    <w:rsid w:val="00DB3723"/>
    <w:rsid w:val="00DC1831"/>
    <w:rsid w:val="00DC65AB"/>
    <w:rsid w:val="00DC7876"/>
    <w:rsid w:val="00DD1F6D"/>
    <w:rsid w:val="00DD4D89"/>
    <w:rsid w:val="00DE1B99"/>
    <w:rsid w:val="00E17400"/>
    <w:rsid w:val="00E243DF"/>
    <w:rsid w:val="00E3286D"/>
    <w:rsid w:val="00E413DD"/>
    <w:rsid w:val="00E44D54"/>
    <w:rsid w:val="00E44DD5"/>
    <w:rsid w:val="00E450E6"/>
    <w:rsid w:val="00E65EAC"/>
    <w:rsid w:val="00E7133D"/>
    <w:rsid w:val="00E86051"/>
    <w:rsid w:val="00E9775C"/>
    <w:rsid w:val="00EA1152"/>
    <w:rsid w:val="00EB0EEB"/>
    <w:rsid w:val="00EC599E"/>
    <w:rsid w:val="00EC5FA4"/>
    <w:rsid w:val="00EC78A2"/>
    <w:rsid w:val="00ED1BEE"/>
    <w:rsid w:val="00EE09FD"/>
    <w:rsid w:val="00EF290C"/>
    <w:rsid w:val="00EF406D"/>
    <w:rsid w:val="00EF74E0"/>
    <w:rsid w:val="00F065C9"/>
    <w:rsid w:val="00F11A83"/>
    <w:rsid w:val="00F14C16"/>
    <w:rsid w:val="00F3145B"/>
    <w:rsid w:val="00F31F48"/>
    <w:rsid w:val="00F40180"/>
    <w:rsid w:val="00F45141"/>
    <w:rsid w:val="00F4753F"/>
    <w:rsid w:val="00F531F4"/>
    <w:rsid w:val="00F53FDC"/>
    <w:rsid w:val="00F540CA"/>
    <w:rsid w:val="00F652F4"/>
    <w:rsid w:val="00F671D4"/>
    <w:rsid w:val="00F74D7B"/>
    <w:rsid w:val="00F74F31"/>
    <w:rsid w:val="00F824EB"/>
    <w:rsid w:val="00F91F28"/>
    <w:rsid w:val="00FA3EB3"/>
    <w:rsid w:val="00FA5732"/>
    <w:rsid w:val="00FD3467"/>
    <w:rsid w:val="00FD35A6"/>
    <w:rsid w:val="00FD5AB4"/>
    <w:rsid w:val="00FE092A"/>
    <w:rsid w:val="00FF01E4"/>
    <w:rsid w:val="00FF4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600E39"/>
  <w15:chartTrackingRefBased/>
  <w15:docId w15:val="{5048C5AF-1136-420D-97B9-6101D3756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FD35A6"/>
  </w:style>
  <w:style w:type="paragraph" w:styleId="Heading1">
    <w:name w:val="heading 1"/>
    <w:basedOn w:val="Normal"/>
    <w:next w:val="Normal"/>
    <w:link w:val="Heading1Char"/>
    <w:uiPriority w:val="9"/>
    <w:qFormat/>
    <w:rsid w:val="00F53FDC"/>
    <w:pPr>
      <w:keepNext/>
      <w:keepLines/>
      <w:spacing w:before="240" w:after="0"/>
      <w:outlineLvl w:val="0"/>
    </w:pPr>
    <w:rPr>
      <w:rFonts w:asciiTheme="majorHAnsi" w:eastAsiaTheme="majorEastAsia" w:hAnsiTheme="majorHAnsi" w:cstheme="majorBidi"/>
      <w:b/>
      <w:color w:val="1F497D" w:themeColor="text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A01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16D2"/>
  </w:style>
  <w:style w:type="paragraph" w:styleId="Footer">
    <w:name w:val="footer"/>
    <w:basedOn w:val="Normal"/>
    <w:link w:val="FooterChar"/>
    <w:uiPriority w:val="99"/>
    <w:rsid w:val="001A01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16D2"/>
  </w:style>
  <w:style w:type="paragraph" w:styleId="NormalWeb">
    <w:name w:val="Normal (Web)"/>
    <w:basedOn w:val="Normal"/>
    <w:uiPriority w:val="99"/>
    <w:semiHidden/>
    <w:rsid w:val="001A0130"/>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A0130"/>
    <w:pPr>
      <w:spacing w:after="0" w:line="240" w:lineRule="auto"/>
      <w:ind w:left="720"/>
      <w:contextualSpacing/>
    </w:pPr>
    <w:rPr>
      <w:rFonts w:ascii="Times New Roman" w:eastAsiaTheme="minorEastAsia" w:hAnsi="Times New Roman" w:cs="Times New Roman"/>
      <w:sz w:val="24"/>
      <w:szCs w:val="24"/>
    </w:rPr>
  </w:style>
  <w:style w:type="table" w:styleId="TableGrid">
    <w:name w:val="Table Grid"/>
    <w:basedOn w:val="TableNormal"/>
    <w:rsid w:val="00E3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Web"/>
    <w:next w:val="Normal"/>
    <w:link w:val="TitleChar"/>
    <w:uiPriority w:val="10"/>
    <w:qFormat/>
    <w:rsid w:val="00E3286D"/>
    <w:pPr>
      <w:spacing w:before="0" w:beforeAutospacing="0" w:after="0" w:afterAutospacing="0" w:line="560" w:lineRule="exact"/>
    </w:pPr>
    <w:rPr>
      <w:rFonts w:ascii="Constantia" w:eastAsia="Times New Roman" w:hAnsi="Constantia"/>
      <w:b/>
      <w:bCs/>
      <w:color w:val="FFFFFF"/>
      <w:sz w:val="60"/>
      <w:szCs w:val="60"/>
    </w:rPr>
  </w:style>
  <w:style w:type="character" w:customStyle="1" w:styleId="TitleChar">
    <w:name w:val="Title Char"/>
    <w:basedOn w:val="DefaultParagraphFont"/>
    <w:link w:val="Title"/>
    <w:uiPriority w:val="10"/>
    <w:rsid w:val="00E3286D"/>
    <w:rPr>
      <w:rFonts w:ascii="Constantia" w:eastAsia="Times New Roman" w:hAnsi="Constantia" w:cs="Times New Roman"/>
      <w:b/>
      <w:bCs/>
      <w:color w:val="FFFFFF"/>
      <w:sz w:val="60"/>
      <w:szCs w:val="60"/>
    </w:rPr>
  </w:style>
  <w:style w:type="character" w:styleId="PlaceholderText">
    <w:name w:val="Placeholder Text"/>
    <w:basedOn w:val="DefaultParagraphFont"/>
    <w:uiPriority w:val="99"/>
    <w:semiHidden/>
    <w:rsid w:val="00E3286D"/>
    <w:rPr>
      <w:color w:val="808080"/>
    </w:rPr>
  </w:style>
  <w:style w:type="paragraph" w:styleId="ListNumber">
    <w:name w:val="List Number"/>
    <w:basedOn w:val="Normal"/>
    <w:uiPriority w:val="99"/>
    <w:rsid w:val="004F0368"/>
    <w:pPr>
      <w:numPr>
        <w:numId w:val="1"/>
      </w:numPr>
    </w:pPr>
    <w:rPr>
      <w:sz w:val="18"/>
      <w:lang w:val="en-ZA"/>
    </w:rPr>
  </w:style>
  <w:style w:type="character" w:styleId="Emphasis">
    <w:name w:val="Emphasis"/>
    <w:basedOn w:val="DefaultParagraphFont"/>
    <w:uiPriority w:val="20"/>
    <w:qFormat/>
    <w:rsid w:val="00FA3EB3"/>
    <w:rPr>
      <w:rFonts w:asciiTheme="minorHAnsi" w:hAnsiTheme="minorHAnsi"/>
      <w:b w:val="0"/>
      <w:i w:val="0"/>
      <w:iCs/>
      <w:caps w:val="0"/>
      <w:smallCaps w:val="0"/>
    </w:rPr>
  </w:style>
  <w:style w:type="paragraph" w:customStyle="1" w:styleId="Field">
    <w:name w:val="Field"/>
    <w:basedOn w:val="Normal"/>
    <w:qFormat/>
    <w:rsid w:val="00232876"/>
    <w:pPr>
      <w:spacing w:after="0" w:line="216" w:lineRule="auto"/>
    </w:pPr>
    <w:rPr>
      <w:i/>
      <w:sz w:val="16"/>
    </w:rPr>
  </w:style>
  <w:style w:type="paragraph" w:styleId="Signature">
    <w:name w:val="Signature"/>
    <w:basedOn w:val="Normal"/>
    <w:link w:val="SignatureChar"/>
    <w:uiPriority w:val="99"/>
    <w:rsid w:val="00CB16D2"/>
    <w:pPr>
      <w:spacing w:after="0" w:line="240" w:lineRule="auto"/>
      <w:ind w:left="4320"/>
      <w:jc w:val="right"/>
    </w:pPr>
    <w:rPr>
      <w:sz w:val="18"/>
    </w:rPr>
  </w:style>
  <w:style w:type="character" w:customStyle="1" w:styleId="SignatureChar">
    <w:name w:val="Signature Char"/>
    <w:basedOn w:val="DefaultParagraphFont"/>
    <w:link w:val="Signature"/>
    <w:uiPriority w:val="99"/>
    <w:rsid w:val="00CB16D2"/>
    <w:rPr>
      <w:sz w:val="18"/>
    </w:rPr>
  </w:style>
  <w:style w:type="paragraph" w:styleId="NoSpacing">
    <w:name w:val="No Spacing"/>
    <w:uiPriority w:val="1"/>
    <w:qFormat/>
    <w:rsid w:val="00696B6E"/>
    <w:pPr>
      <w:spacing w:after="0" w:line="240" w:lineRule="auto"/>
    </w:pPr>
  </w:style>
  <w:style w:type="character" w:customStyle="1" w:styleId="Heading1Char">
    <w:name w:val="Heading 1 Char"/>
    <w:basedOn w:val="DefaultParagraphFont"/>
    <w:link w:val="Heading1"/>
    <w:uiPriority w:val="9"/>
    <w:rsid w:val="00F53FDC"/>
    <w:rPr>
      <w:rFonts w:asciiTheme="majorHAnsi" w:eastAsiaTheme="majorEastAsia" w:hAnsiTheme="majorHAnsi" w:cstheme="majorBidi"/>
      <w:b/>
      <w:color w:val="1F497D" w:themeColor="text2"/>
      <w:sz w:val="32"/>
      <w:szCs w:val="32"/>
    </w:rPr>
  </w:style>
  <w:style w:type="paragraph" w:customStyle="1" w:styleId="Labels">
    <w:name w:val="Labels"/>
    <w:basedOn w:val="Normal"/>
    <w:qFormat/>
    <w:rsid w:val="00FD35A6"/>
    <w:pPr>
      <w:spacing w:after="0"/>
    </w:pPr>
    <w:rPr>
      <w:sz w:val="18"/>
    </w:rPr>
  </w:style>
  <w:style w:type="table" w:customStyle="1" w:styleId="OfficeHours">
    <w:name w:val="Office Hours"/>
    <w:basedOn w:val="TableNormal"/>
    <w:uiPriority w:val="99"/>
    <w:rsid w:val="00FD35A6"/>
    <w:pPr>
      <w:spacing w:after="0" w:line="240" w:lineRule="auto"/>
    </w:pPr>
    <w:tblPr>
      <w:tblCellMar>
        <w:left w:w="216" w:type="dxa"/>
        <w:right w:w="216" w:type="dxa"/>
      </w:tblCellMar>
    </w:tblPr>
    <w:tcPr>
      <w:vAlign w:val="bottom"/>
    </w:tcPr>
    <w:tblStylePr w:type="firstRow">
      <w:pPr>
        <w:jc w:val="center"/>
      </w:pPr>
      <w:rPr>
        <w:b/>
      </w:rPr>
      <w:tblPr/>
      <w:tcPr>
        <w:vAlign w:val="top"/>
      </w:tcPr>
    </w:tblStylePr>
  </w:style>
  <w:style w:type="character" w:styleId="Hyperlink">
    <w:name w:val="Hyperlink"/>
    <w:basedOn w:val="DefaultParagraphFont"/>
    <w:uiPriority w:val="99"/>
    <w:unhideWhenUsed/>
    <w:rsid w:val="000008E4"/>
    <w:rPr>
      <w:color w:val="0096D2" w:themeColor="hyperlink"/>
      <w:u w:val="single"/>
    </w:rPr>
  </w:style>
  <w:style w:type="character" w:styleId="UnresolvedMention">
    <w:name w:val="Unresolved Mention"/>
    <w:basedOn w:val="DefaultParagraphFont"/>
    <w:uiPriority w:val="99"/>
    <w:semiHidden/>
    <w:unhideWhenUsed/>
    <w:rsid w:val="000008E4"/>
    <w:rPr>
      <w:color w:val="605E5C"/>
      <w:shd w:val="clear" w:color="auto" w:fill="E1DFDD"/>
    </w:rPr>
  </w:style>
  <w:style w:type="paragraph" w:customStyle="1" w:styleId="Note">
    <w:name w:val="Note"/>
    <w:basedOn w:val="Normal"/>
    <w:rsid w:val="00A66DA7"/>
    <w:pPr>
      <w:spacing w:before="120" w:after="0" w:line="220" w:lineRule="exact"/>
      <w:ind w:left="964"/>
      <w:jc w:val="both"/>
    </w:pPr>
    <w:rPr>
      <w:rFonts w:ascii="Times New Roman" w:eastAsia="Times New Roman" w:hAnsi="Times New Roman" w:cs="Times New Roman"/>
      <w:sz w:val="20"/>
      <w:szCs w:val="24"/>
      <w:lang w:val="en-AU"/>
    </w:rPr>
  </w:style>
  <w:style w:type="paragraph" w:styleId="BalloonText">
    <w:name w:val="Balloon Text"/>
    <w:basedOn w:val="Normal"/>
    <w:link w:val="BalloonTextChar"/>
    <w:uiPriority w:val="99"/>
    <w:semiHidden/>
    <w:unhideWhenUsed/>
    <w:rsid w:val="002D12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123D"/>
    <w:rPr>
      <w:rFonts w:ascii="Segoe UI" w:hAnsi="Segoe UI" w:cs="Segoe UI"/>
      <w:sz w:val="18"/>
      <w:szCs w:val="18"/>
    </w:rPr>
  </w:style>
  <w:style w:type="character" w:styleId="CommentReference">
    <w:name w:val="annotation reference"/>
    <w:basedOn w:val="DefaultParagraphFont"/>
    <w:uiPriority w:val="99"/>
    <w:semiHidden/>
    <w:unhideWhenUsed/>
    <w:rsid w:val="00EB0EEB"/>
    <w:rPr>
      <w:sz w:val="16"/>
      <w:szCs w:val="16"/>
    </w:rPr>
  </w:style>
  <w:style w:type="paragraph" w:styleId="CommentText">
    <w:name w:val="annotation text"/>
    <w:basedOn w:val="Normal"/>
    <w:link w:val="CommentTextChar"/>
    <w:uiPriority w:val="99"/>
    <w:unhideWhenUsed/>
    <w:rsid w:val="00EB0EEB"/>
    <w:pPr>
      <w:spacing w:line="240" w:lineRule="auto"/>
    </w:pPr>
    <w:rPr>
      <w:sz w:val="20"/>
      <w:szCs w:val="20"/>
    </w:rPr>
  </w:style>
  <w:style w:type="character" w:customStyle="1" w:styleId="CommentTextChar">
    <w:name w:val="Comment Text Char"/>
    <w:basedOn w:val="DefaultParagraphFont"/>
    <w:link w:val="CommentText"/>
    <w:uiPriority w:val="99"/>
    <w:rsid w:val="00EB0EEB"/>
    <w:rPr>
      <w:sz w:val="20"/>
      <w:szCs w:val="20"/>
    </w:rPr>
  </w:style>
  <w:style w:type="paragraph" w:styleId="CommentSubject">
    <w:name w:val="annotation subject"/>
    <w:basedOn w:val="CommentText"/>
    <w:next w:val="CommentText"/>
    <w:link w:val="CommentSubjectChar"/>
    <w:uiPriority w:val="99"/>
    <w:semiHidden/>
    <w:unhideWhenUsed/>
    <w:rsid w:val="00EB0EEB"/>
    <w:rPr>
      <w:b/>
      <w:bCs/>
    </w:rPr>
  </w:style>
  <w:style w:type="character" w:customStyle="1" w:styleId="CommentSubjectChar">
    <w:name w:val="Comment Subject Char"/>
    <w:basedOn w:val="CommentTextChar"/>
    <w:link w:val="CommentSubject"/>
    <w:uiPriority w:val="99"/>
    <w:semiHidden/>
    <w:rsid w:val="00EB0EEB"/>
    <w:rPr>
      <w:b/>
      <w:bCs/>
      <w:sz w:val="20"/>
      <w:szCs w:val="20"/>
    </w:rPr>
  </w:style>
  <w:style w:type="paragraph" w:customStyle="1" w:styleId="Default">
    <w:name w:val="Default"/>
    <w:rsid w:val="002A4618"/>
    <w:pPr>
      <w:autoSpaceDE w:val="0"/>
      <w:autoSpaceDN w:val="0"/>
      <w:adjustRightInd w:val="0"/>
      <w:spacing w:after="0" w:line="240" w:lineRule="auto"/>
    </w:pPr>
    <w:rPr>
      <w:rFonts w:ascii="Arial" w:eastAsiaTheme="minorEastAsia" w:hAnsi="Arial" w:cs="Arial"/>
      <w:color w:val="000000"/>
      <w:sz w:val="24"/>
      <w:szCs w:val="24"/>
      <w:lang w:val="en-AU" w:eastAsia="en-AU"/>
    </w:rPr>
  </w:style>
  <w:style w:type="paragraph" w:styleId="Revision">
    <w:name w:val="Revision"/>
    <w:hidden/>
    <w:uiPriority w:val="99"/>
    <w:semiHidden/>
    <w:rsid w:val="00687F90"/>
    <w:pPr>
      <w:spacing w:after="0" w:line="240" w:lineRule="auto"/>
    </w:pPr>
  </w:style>
  <w:style w:type="character" w:styleId="FollowedHyperlink">
    <w:name w:val="FollowedHyperlink"/>
    <w:basedOn w:val="DefaultParagraphFont"/>
    <w:uiPriority w:val="99"/>
    <w:semiHidden/>
    <w:unhideWhenUsed/>
    <w:rsid w:val="00241D01"/>
    <w:rPr>
      <w:color w:val="00578B" w:themeColor="followedHyperlink"/>
      <w:u w:val="single"/>
    </w:rPr>
  </w:style>
  <w:style w:type="character" w:styleId="EndnoteReference">
    <w:name w:val="endnote reference"/>
    <w:rsid w:val="001F4670"/>
    <w:rPr>
      <w:vertAlign w:val="superscript"/>
    </w:rPr>
  </w:style>
  <w:style w:type="character" w:customStyle="1" w:styleId="ui-provider">
    <w:name w:val="ui-provider"/>
    <w:basedOn w:val="DefaultParagraphFont"/>
    <w:rsid w:val="001F46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298863">
      <w:bodyDiv w:val="1"/>
      <w:marLeft w:val="0"/>
      <w:marRight w:val="0"/>
      <w:marTop w:val="0"/>
      <w:marBottom w:val="0"/>
      <w:divBdr>
        <w:top w:val="none" w:sz="0" w:space="0" w:color="auto"/>
        <w:left w:val="none" w:sz="0" w:space="0" w:color="auto"/>
        <w:bottom w:val="none" w:sz="0" w:space="0" w:color="auto"/>
        <w:right w:val="none" w:sz="0" w:space="0" w:color="auto"/>
      </w:divBdr>
    </w:div>
    <w:div w:id="486871191">
      <w:bodyDiv w:val="1"/>
      <w:marLeft w:val="0"/>
      <w:marRight w:val="0"/>
      <w:marTop w:val="0"/>
      <w:marBottom w:val="0"/>
      <w:divBdr>
        <w:top w:val="none" w:sz="0" w:space="0" w:color="auto"/>
        <w:left w:val="none" w:sz="0" w:space="0" w:color="auto"/>
        <w:bottom w:val="none" w:sz="0" w:space="0" w:color="auto"/>
        <w:right w:val="none" w:sz="0" w:space="0" w:color="auto"/>
      </w:divBdr>
    </w:div>
    <w:div w:id="666716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urts.qld.gov.au/courts/coroners-court/funeral-assistanc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FuneralAssistance@justice.qld.gov.a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qld.gov.au/legaldocuments"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publications.qld.gov.au/ckan-publications-attachments-prod/resources/9938e716-2498-45bf-b359-be96eb05a402/djag-complaints-breaches-investigation-procedure.pdf?ETag=96c908c615c0ab147fc48a149b472e89"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urts.qld.gov.au/contacts/courthous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uddersso\AppData\Roaming\Microsoft\Templates\Practice%20update%20form%20healthcar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E3457D220642DD962896E3A212E6E3"/>
        <w:category>
          <w:name w:val="General"/>
          <w:gallery w:val="placeholder"/>
        </w:category>
        <w:types>
          <w:type w:val="bbPlcHdr"/>
        </w:types>
        <w:behaviors>
          <w:behavior w:val="content"/>
        </w:behaviors>
        <w:guid w:val="{89EDBA39-AE98-4D85-AED1-DA5B2B58950A}"/>
      </w:docPartPr>
      <w:docPartBody>
        <w:p w:rsidR="00C24022" w:rsidRDefault="00C24022" w:rsidP="00C24022">
          <w:pPr>
            <w:pStyle w:val="99E3457D220642DD962896E3A212E6E3"/>
          </w:pPr>
          <w:r w:rsidRPr="00E567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022"/>
    <w:rsid w:val="005A66EC"/>
    <w:rsid w:val="00BA4681"/>
    <w:rsid w:val="00BE3C71"/>
    <w:rsid w:val="00C24022"/>
    <w:rsid w:val="00C663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4022"/>
    <w:rPr>
      <w:color w:val="808080"/>
    </w:rPr>
  </w:style>
  <w:style w:type="paragraph" w:customStyle="1" w:styleId="99E3457D220642DD962896E3A212E6E3">
    <w:name w:val="99E3457D220642DD962896E3A212E6E3"/>
    <w:rsid w:val="00C240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usiness Theme to use">
  <a:themeElements>
    <a:clrScheme name="BUS_Activity Based Cost Tracker">
      <a:dk1>
        <a:sysClr val="windowText" lastClr="000000"/>
      </a:dk1>
      <a:lt1>
        <a:sysClr val="window" lastClr="FFFFFF"/>
      </a:lt1>
      <a:dk2>
        <a:srgbClr val="1F497D"/>
      </a:dk2>
      <a:lt2>
        <a:srgbClr val="EEECE1"/>
      </a:lt2>
      <a:accent1>
        <a:srgbClr val="F7F5E6"/>
      </a:accent1>
      <a:accent2>
        <a:srgbClr val="333A56"/>
      </a:accent2>
      <a:accent3>
        <a:srgbClr val="52658F"/>
      </a:accent3>
      <a:accent4>
        <a:srgbClr val="E8E8E8"/>
      </a:accent4>
      <a:accent5>
        <a:srgbClr val="000000"/>
      </a:accent5>
      <a:accent6>
        <a:srgbClr val="8A8A8A"/>
      </a:accent6>
      <a:hlink>
        <a:srgbClr val="0096D2"/>
      </a:hlink>
      <a:folHlink>
        <a:srgbClr val="00578B"/>
      </a:folHlink>
    </a:clrScheme>
    <a:fontScheme name="Custom 53">
      <a:majorFont>
        <a:latin typeface="Franklin Gothic Book"/>
        <a:ea typeface=""/>
        <a:cs typeface=""/>
      </a:majorFont>
      <a:minorFont>
        <a:latin typeface="Franklin Gothic Book"/>
        <a:ea typeface=""/>
        <a:cs typeface=""/>
      </a:minorFont>
    </a:fontScheme>
    <a:fmtScheme name="Office">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Dark" id="{D39323B7-B2D6-4C10-818B-A5CD4ACE85BD}" vid="{15FD9199-0511-4D87-8BFB-2FF3F0C5B5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851302a2-e60b-4aa4-a8e7-3a027ca578a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B399DA680342041A6E54C48238A415B" ma:contentTypeVersion="13" ma:contentTypeDescription="Create a new document." ma:contentTypeScope="" ma:versionID="5b88e98d5085137e8d45b82918b17b4b">
  <xsd:schema xmlns:xsd="http://www.w3.org/2001/XMLSchema" xmlns:xs="http://www.w3.org/2001/XMLSchema" xmlns:p="http://schemas.microsoft.com/office/2006/metadata/properties" xmlns:ns3="851302a2-e60b-4aa4-a8e7-3a027ca578ae" xmlns:ns4="21e31d13-6f19-4a27-a906-64c57779ab03" targetNamespace="http://schemas.microsoft.com/office/2006/metadata/properties" ma:root="true" ma:fieldsID="a59154d83632110b3f9fef1baba817b9" ns3:_="" ns4:_="">
    <xsd:import namespace="851302a2-e60b-4aa4-a8e7-3a027ca578ae"/>
    <xsd:import namespace="21e31d13-6f19-4a27-a906-64c57779ab0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1302a2-e60b-4aa4-a8e7-3a027ca578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e31d13-6f19-4a27-a906-64c57779ab0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CD373B-0576-4E44-A284-0B50CBA69FE3}">
  <ds:schemaRefs>
    <ds:schemaRef ds:uri="http://schemas.microsoft.com/office/2006/metadata/properties"/>
    <ds:schemaRef ds:uri="http://schemas.microsoft.com/office/infopath/2007/PartnerControls"/>
    <ds:schemaRef ds:uri="851302a2-e60b-4aa4-a8e7-3a027ca578ae"/>
  </ds:schemaRefs>
</ds:datastoreItem>
</file>

<file path=customXml/itemProps2.xml><?xml version="1.0" encoding="utf-8"?>
<ds:datastoreItem xmlns:ds="http://schemas.openxmlformats.org/officeDocument/2006/customXml" ds:itemID="{8BF9117E-3F3E-409E-8F9F-0694B6E220CD}">
  <ds:schemaRefs>
    <ds:schemaRef ds:uri="http://schemas.openxmlformats.org/officeDocument/2006/bibliography"/>
  </ds:schemaRefs>
</ds:datastoreItem>
</file>

<file path=customXml/itemProps3.xml><?xml version="1.0" encoding="utf-8"?>
<ds:datastoreItem xmlns:ds="http://schemas.openxmlformats.org/officeDocument/2006/customXml" ds:itemID="{3767C24A-977E-49C1-8E0F-4A920AFFB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1302a2-e60b-4aa4-a8e7-3a027ca578ae"/>
    <ds:schemaRef ds:uri="21e31d13-6f19-4a27-a906-64c57779ab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8FD774-1B5E-437E-BA97-7C2A38EA27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Practice update form healthcare</Template>
  <TotalTime>4</TotalTime>
  <Pages>8</Pages>
  <Words>2670</Words>
  <Characters>15220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Apply for Funeral Assistance Scheme (Agency) form</vt:lpstr>
    </vt:vector>
  </TitlesOfParts>
  <Company/>
  <LinksUpToDate>false</LinksUpToDate>
  <CharactersWithSpaces>17855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Apply for Funeral Assistance Scheme (Agency) form</dc:title>
  <dc:subject/>
  <dc:creator/>
  <cp:keywords>Funeral assistance scheme; funeral assistance; coroners court; queensland; agency funeral assistance; form 003b;</cp:keywords>
  <dc:description/>
  <cp:lastModifiedBy>Sonya Studders</cp:lastModifiedBy>
  <cp:revision>2</cp:revision>
  <dcterms:created xsi:type="dcterms:W3CDTF">2026-07-31T02:06:00Z</dcterms:created>
  <dcterms:modified xsi:type="dcterms:W3CDTF">2026-07-31T02:10:00Z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0x010100BB399DA680342041A6E54C48238A415B</vt:lpwstr>
  </property>
</Properties>
</file>