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0C30" w14:textId="77777777" w:rsidR="00720DF9" w:rsidRPr="00C7700D" w:rsidRDefault="00720DF9" w:rsidP="00E31EFA">
      <w:pPr>
        <w:pStyle w:val="Heading1"/>
        <w:tabs>
          <w:tab w:val="left" w:pos="8492"/>
        </w:tabs>
        <w:spacing w:before="0" w:line="240" w:lineRule="auto"/>
        <w:jc w:val="center"/>
        <w:rPr>
          <w:rFonts w:ascii="Arial" w:hAnsi="Arial" w:cs="Arial"/>
          <w:b w:val="0"/>
          <w:bCs/>
          <w:color w:val="00B0F0"/>
          <w:sz w:val="22"/>
          <w:szCs w:val="22"/>
        </w:rPr>
      </w:pPr>
    </w:p>
    <w:p w14:paraId="4FD55173" w14:textId="77777777" w:rsidR="004C3CEA" w:rsidRDefault="004C3CEA" w:rsidP="003107DB">
      <w:pPr>
        <w:pStyle w:val="Heading1"/>
        <w:tabs>
          <w:tab w:val="left" w:pos="8492"/>
        </w:tabs>
        <w:spacing w:before="0"/>
        <w:rPr>
          <w:rFonts w:ascii="Arial" w:hAnsi="Arial" w:cs="Arial"/>
          <w:b w:val="0"/>
          <w:bCs/>
        </w:rPr>
      </w:pPr>
    </w:p>
    <w:p w14:paraId="09BB5392" w14:textId="77777777" w:rsidR="004C3CEA" w:rsidRDefault="004C3CEA" w:rsidP="003107DB">
      <w:pPr>
        <w:pStyle w:val="Heading1"/>
        <w:tabs>
          <w:tab w:val="left" w:pos="8492"/>
        </w:tabs>
        <w:spacing w:before="0"/>
        <w:rPr>
          <w:rFonts w:ascii="Arial" w:hAnsi="Arial" w:cs="Arial"/>
          <w:b w:val="0"/>
          <w:bCs/>
        </w:rPr>
      </w:pPr>
    </w:p>
    <w:p w14:paraId="0A7D018D" w14:textId="77777777" w:rsidR="00E43581" w:rsidRPr="007D0A93" w:rsidRDefault="00E43581" w:rsidP="00E43581">
      <w:pPr>
        <w:pStyle w:val="Heading1"/>
        <w:tabs>
          <w:tab w:val="left" w:pos="8492"/>
        </w:tabs>
        <w:spacing w:before="0" w:line="240" w:lineRule="auto"/>
        <w:rPr>
          <w:rFonts w:ascii="Arial" w:hAnsi="Arial" w:cs="Arial"/>
          <w:color w:val="333A56" w:themeColor="accent2"/>
        </w:rPr>
      </w:pPr>
      <w:r w:rsidRPr="007D0A93">
        <w:rPr>
          <w:rFonts w:ascii="Arial" w:hAnsi="Arial" w:cs="Arial"/>
          <w:i/>
          <w:iCs/>
          <w:color w:val="333A56" w:themeColor="accent2"/>
        </w:rPr>
        <w:t>Burials Assistance Act 1965</w:t>
      </w:r>
      <w:r w:rsidRPr="007D0A93">
        <w:rPr>
          <w:rFonts w:ascii="Arial" w:hAnsi="Arial" w:cs="Arial"/>
          <w:color w:val="333A56" w:themeColor="accent2"/>
        </w:rPr>
        <w:t>, s.3</w:t>
      </w:r>
    </w:p>
    <w:p w14:paraId="78B145A0" w14:textId="6B86CE2A" w:rsidR="00E43581" w:rsidRPr="007D0A93" w:rsidRDefault="00E43581" w:rsidP="00E43581">
      <w:pPr>
        <w:pStyle w:val="Heading1"/>
        <w:tabs>
          <w:tab w:val="left" w:pos="8492"/>
        </w:tabs>
        <w:spacing w:before="0" w:line="240" w:lineRule="auto"/>
        <w:rPr>
          <w:rFonts w:ascii="Arial" w:hAnsi="Arial" w:cs="Arial"/>
          <w:color w:val="333A56" w:themeColor="accent2"/>
        </w:rPr>
      </w:pPr>
      <w:r w:rsidRPr="007D0A93">
        <w:rPr>
          <w:rFonts w:ascii="Arial" w:hAnsi="Arial" w:cs="Arial"/>
          <w:color w:val="333A56" w:themeColor="accent2"/>
        </w:rPr>
        <w:t>FAS-003A</w:t>
      </w:r>
    </w:p>
    <w:p w14:paraId="4368EC37" w14:textId="4E0C76F0" w:rsidR="00E3286D" w:rsidRPr="00060DA6" w:rsidRDefault="003F2D6F" w:rsidP="003107DB">
      <w:pPr>
        <w:pStyle w:val="Heading1"/>
        <w:tabs>
          <w:tab w:val="left" w:pos="8492"/>
        </w:tabs>
        <w:spacing w:before="0"/>
        <w:rPr>
          <w:rFonts w:ascii="Arial" w:hAnsi="Arial" w:cs="Arial"/>
          <w:sz w:val="40"/>
          <w:szCs w:val="40"/>
        </w:rPr>
      </w:pPr>
      <w:r w:rsidRPr="00060DA6">
        <w:rPr>
          <w:rFonts w:ascii="Arial" w:hAnsi="Arial" w:cs="Arial"/>
          <w:b w:val="0"/>
          <w:bCs/>
          <w:sz w:val="40"/>
          <w:szCs w:val="40"/>
        </w:rPr>
        <w:t xml:space="preserve">Apply for </w:t>
      </w:r>
      <w:r w:rsidR="008070D7" w:rsidRPr="00060DA6">
        <w:rPr>
          <w:rFonts w:ascii="Arial" w:hAnsi="Arial" w:cs="Arial"/>
          <w:b w:val="0"/>
          <w:bCs/>
          <w:sz w:val="40"/>
          <w:szCs w:val="40"/>
        </w:rPr>
        <w:t>the Funeral A</w:t>
      </w:r>
      <w:r w:rsidRPr="00060DA6">
        <w:rPr>
          <w:rFonts w:ascii="Arial" w:hAnsi="Arial" w:cs="Arial"/>
          <w:b w:val="0"/>
          <w:bCs/>
          <w:sz w:val="40"/>
          <w:szCs w:val="40"/>
        </w:rPr>
        <w:t>ssistance</w:t>
      </w:r>
      <w:r w:rsidR="008070D7" w:rsidRPr="00060DA6">
        <w:rPr>
          <w:rFonts w:ascii="Arial" w:hAnsi="Arial" w:cs="Arial"/>
          <w:b w:val="0"/>
          <w:bCs/>
          <w:sz w:val="40"/>
          <w:szCs w:val="40"/>
        </w:rPr>
        <w:t xml:space="preserve"> Scheme</w:t>
      </w:r>
      <w:r w:rsidR="009E0DED" w:rsidRPr="00060DA6">
        <w:rPr>
          <w:rFonts w:ascii="Arial" w:hAnsi="Arial" w:cs="Arial"/>
          <w:b w:val="0"/>
          <w:bCs/>
          <w:sz w:val="40"/>
          <w:szCs w:val="40"/>
        </w:rPr>
        <w:t xml:space="preserve"> </w:t>
      </w:r>
      <w:r w:rsidR="009E0DED" w:rsidRPr="00060DA6">
        <w:rPr>
          <w:rFonts w:ascii="Arial" w:hAnsi="Arial" w:cs="Arial"/>
          <w:sz w:val="40"/>
          <w:szCs w:val="40"/>
        </w:rPr>
        <w:t>(Individual)</w:t>
      </w:r>
    </w:p>
    <w:p w14:paraId="21BC4A0B" w14:textId="77777777" w:rsidR="000C0689" w:rsidRDefault="000C0689" w:rsidP="000C0689">
      <w:pPr>
        <w:autoSpaceDE w:val="0"/>
        <w:autoSpaceDN w:val="0"/>
        <w:adjustRightInd w:val="0"/>
        <w:spacing w:after="0" w:line="240" w:lineRule="auto"/>
        <w:rPr>
          <w:rFonts w:ascii="Arial" w:hAnsi="Arial" w:cs="Arial"/>
          <w:lang w:val="en-AU"/>
        </w:rPr>
      </w:pPr>
    </w:p>
    <w:p w14:paraId="21924458" w14:textId="7D8EA1CA"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The Funeral Assistance Scheme, managed by the Department of Justice</w:t>
      </w:r>
      <w:r w:rsidR="005066AD">
        <w:rPr>
          <w:rFonts w:ascii="Arial" w:hAnsi="Arial" w:cs="Arial"/>
          <w:sz w:val="21"/>
          <w:szCs w:val="21"/>
          <w:lang w:val="en-AU"/>
        </w:rPr>
        <w:t xml:space="preserve"> (the Department)</w:t>
      </w:r>
      <w:r w:rsidRPr="008379D6">
        <w:rPr>
          <w:rFonts w:ascii="Arial" w:hAnsi="Arial" w:cs="Arial"/>
          <w:sz w:val="21"/>
          <w:szCs w:val="21"/>
          <w:lang w:val="en-AU"/>
        </w:rPr>
        <w:t xml:space="preserve"> through the Coroners Court of Queensland</w:t>
      </w:r>
      <w:r w:rsidR="005066AD">
        <w:rPr>
          <w:rFonts w:ascii="Arial" w:hAnsi="Arial" w:cs="Arial"/>
          <w:sz w:val="21"/>
          <w:szCs w:val="21"/>
          <w:lang w:val="en-AU"/>
        </w:rPr>
        <w:t xml:space="preserve"> registry</w:t>
      </w:r>
      <w:r w:rsidRPr="008379D6">
        <w:rPr>
          <w:rFonts w:ascii="Arial" w:hAnsi="Arial" w:cs="Arial"/>
          <w:sz w:val="21"/>
          <w:szCs w:val="21"/>
          <w:lang w:val="en-AU"/>
        </w:rPr>
        <w:t xml:space="preserve"> (CCQ), </w:t>
      </w:r>
      <w:r w:rsidRPr="004D53BA">
        <w:rPr>
          <w:rFonts w:ascii="Arial" w:hAnsi="Arial" w:cs="Arial"/>
          <w:sz w:val="21"/>
          <w:szCs w:val="21"/>
          <w:lang w:val="en-AU"/>
        </w:rPr>
        <w:t xml:space="preserve">provides </w:t>
      </w:r>
      <w:r w:rsidRPr="00A37320">
        <w:rPr>
          <w:rFonts w:ascii="Arial" w:hAnsi="Arial" w:cs="Arial"/>
          <w:sz w:val="21"/>
          <w:szCs w:val="21"/>
          <w:lang w:val="en-AU"/>
        </w:rPr>
        <w:t>simple</w:t>
      </w:r>
      <w:r w:rsidRPr="008379D6">
        <w:rPr>
          <w:rFonts w:ascii="Arial" w:hAnsi="Arial" w:cs="Arial"/>
          <w:sz w:val="21"/>
          <w:szCs w:val="21"/>
          <w:lang w:val="en-AU"/>
        </w:rPr>
        <w:t xml:space="preserve"> burials or cremations for </w:t>
      </w:r>
      <w:r w:rsidR="005848B8">
        <w:rPr>
          <w:rFonts w:ascii="Arial" w:hAnsi="Arial" w:cs="Arial"/>
          <w:sz w:val="21"/>
          <w:szCs w:val="21"/>
          <w:lang w:val="en-AU"/>
        </w:rPr>
        <w:t>a deceased person</w:t>
      </w:r>
      <w:r w:rsidRPr="008379D6">
        <w:rPr>
          <w:rFonts w:ascii="Arial" w:hAnsi="Arial" w:cs="Arial"/>
          <w:sz w:val="21"/>
          <w:szCs w:val="21"/>
          <w:lang w:val="en-AU"/>
        </w:rPr>
        <w:t xml:space="preserve"> </w:t>
      </w:r>
      <w:r w:rsidR="005848B8">
        <w:rPr>
          <w:rFonts w:ascii="Arial" w:hAnsi="Arial" w:cs="Arial"/>
          <w:sz w:val="21"/>
          <w:szCs w:val="21"/>
          <w:lang w:val="en-AU"/>
        </w:rPr>
        <w:t>where</w:t>
      </w:r>
      <w:r w:rsidRPr="008379D6">
        <w:rPr>
          <w:rFonts w:ascii="Arial" w:hAnsi="Arial" w:cs="Arial"/>
          <w:sz w:val="21"/>
          <w:szCs w:val="21"/>
          <w:lang w:val="en-AU"/>
        </w:rPr>
        <w:t>:</w:t>
      </w:r>
    </w:p>
    <w:p w14:paraId="4B1C67EA"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0354AE27" w14:textId="28A5C3B8" w:rsidR="000C0689" w:rsidRPr="008379D6" w:rsidRDefault="005848B8" w:rsidP="00ED0ABB">
      <w:pPr>
        <w:pStyle w:val="ListParagraph"/>
        <w:numPr>
          <w:ilvl w:val="0"/>
          <w:numId w:val="24"/>
        </w:numPr>
        <w:autoSpaceDE w:val="0"/>
        <w:autoSpaceDN w:val="0"/>
        <w:adjustRightInd w:val="0"/>
        <w:jc w:val="both"/>
        <w:rPr>
          <w:rFonts w:ascii="Arial" w:hAnsi="Arial" w:cs="Arial"/>
          <w:sz w:val="21"/>
          <w:szCs w:val="21"/>
          <w:lang w:val="en-AU"/>
        </w:rPr>
      </w:pPr>
      <w:bookmarkStart w:id="0" w:name="_Hlk203643577"/>
      <w:r>
        <w:rPr>
          <w:rFonts w:ascii="Arial" w:hAnsi="Arial" w:cs="Arial"/>
          <w:sz w:val="21"/>
          <w:szCs w:val="21"/>
          <w:lang w:val="en-AU"/>
        </w:rPr>
        <w:t>The person d</w:t>
      </w:r>
      <w:r w:rsidR="000C0689" w:rsidRPr="008379D6">
        <w:rPr>
          <w:rFonts w:ascii="Arial" w:hAnsi="Arial" w:cs="Arial"/>
          <w:sz w:val="21"/>
          <w:szCs w:val="21"/>
          <w:lang w:val="en-AU"/>
        </w:rPr>
        <w:t>ied in Queensland, and</w:t>
      </w:r>
    </w:p>
    <w:p w14:paraId="62A9BAE6" w14:textId="70E912E4" w:rsidR="000C0689" w:rsidRDefault="005848B8" w:rsidP="00ED0ABB">
      <w:pPr>
        <w:pStyle w:val="ListParagraph"/>
        <w:numPr>
          <w:ilvl w:val="0"/>
          <w:numId w:val="24"/>
        </w:numPr>
        <w:autoSpaceDE w:val="0"/>
        <w:autoSpaceDN w:val="0"/>
        <w:adjustRightInd w:val="0"/>
        <w:jc w:val="both"/>
        <w:rPr>
          <w:rFonts w:ascii="Arial" w:hAnsi="Arial" w:cs="Arial"/>
          <w:sz w:val="21"/>
          <w:szCs w:val="21"/>
          <w:lang w:val="en-AU"/>
        </w:rPr>
      </w:pPr>
      <w:r>
        <w:rPr>
          <w:rFonts w:ascii="Arial" w:hAnsi="Arial" w:cs="Arial"/>
          <w:sz w:val="21"/>
          <w:szCs w:val="21"/>
          <w:lang w:val="en-AU"/>
        </w:rPr>
        <w:t>There is</w:t>
      </w:r>
      <w:r w:rsidR="000C0689" w:rsidRPr="008379D6">
        <w:rPr>
          <w:rFonts w:ascii="Arial" w:hAnsi="Arial" w:cs="Arial"/>
          <w:sz w:val="21"/>
          <w:szCs w:val="21"/>
          <w:lang w:val="en-AU"/>
        </w:rPr>
        <w:t xml:space="preserve"> no </w:t>
      </w:r>
      <w:r w:rsidR="000C0689" w:rsidRPr="005848B8">
        <w:rPr>
          <w:rFonts w:ascii="Arial" w:hAnsi="Arial" w:cs="Arial"/>
          <w:sz w:val="21"/>
          <w:szCs w:val="21"/>
          <w:lang w:val="en-AU"/>
        </w:rPr>
        <w:t>relative</w:t>
      </w:r>
      <w:r w:rsidR="009B4492" w:rsidRPr="005848B8">
        <w:rPr>
          <w:rFonts w:ascii="Arial" w:hAnsi="Arial" w:cs="Arial"/>
          <w:sz w:val="21"/>
          <w:szCs w:val="21"/>
          <w:lang w:val="en-AU"/>
        </w:rPr>
        <w:t>/indiv</w:t>
      </w:r>
      <w:r w:rsidR="00ED4C82" w:rsidRPr="005848B8">
        <w:rPr>
          <w:rFonts w:ascii="Arial" w:hAnsi="Arial" w:cs="Arial"/>
          <w:sz w:val="21"/>
          <w:szCs w:val="21"/>
          <w:lang w:val="en-AU"/>
        </w:rPr>
        <w:t>i</w:t>
      </w:r>
      <w:r w:rsidR="009B4492" w:rsidRPr="005848B8">
        <w:rPr>
          <w:rFonts w:ascii="Arial" w:hAnsi="Arial" w:cs="Arial"/>
          <w:sz w:val="21"/>
          <w:szCs w:val="21"/>
          <w:lang w:val="en-AU"/>
        </w:rPr>
        <w:t>dual</w:t>
      </w:r>
      <w:r w:rsidR="000C0689" w:rsidRPr="008379D6">
        <w:rPr>
          <w:rFonts w:ascii="Arial" w:hAnsi="Arial" w:cs="Arial"/>
          <w:sz w:val="21"/>
          <w:szCs w:val="21"/>
          <w:lang w:val="en-AU"/>
        </w:rPr>
        <w:t xml:space="preserve"> who can </w:t>
      </w:r>
      <w:r w:rsidR="000C0689" w:rsidRPr="00A37320">
        <w:rPr>
          <w:rFonts w:ascii="Arial" w:hAnsi="Arial" w:cs="Arial"/>
          <w:sz w:val="21"/>
          <w:szCs w:val="21"/>
          <w:lang w:val="en-AU"/>
        </w:rPr>
        <w:t xml:space="preserve">or </w:t>
      </w:r>
      <w:r w:rsidR="004D53BA" w:rsidRPr="00A37320">
        <w:rPr>
          <w:rFonts w:ascii="Arial" w:hAnsi="Arial" w:cs="Arial"/>
          <w:sz w:val="21"/>
          <w:szCs w:val="21"/>
          <w:lang w:val="en-AU"/>
        </w:rPr>
        <w:t>is</w:t>
      </w:r>
      <w:r w:rsidR="000C0689" w:rsidRPr="00A37320">
        <w:rPr>
          <w:rFonts w:ascii="Arial" w:hAnsi="Arial" w:cs="Arial"/>
          <w:sz w:val="21"/>
          <w:szCs w:val="21"/>
          <w:lang w:val="en-AU"/>
        </w:rPr>
        <w:t xml:space="preserve"> willing to</w:t>
      </w:r>
      <w:r w:rsidR="000C0689" w:rsidRPr="008379D6">
        <w:rPr>
          <w:rFonts w:ascii="Arial" w:hAnsi="Arial" w:cs="Arial"/>
          <w:sz w:val="21"/>
          <w:szCs w:val="21"/>
          <w:lang w:val="en-AU"/>
        </w:rPr>
        <w:t xml:space="preserve"> pay for a funeral</w:t>
      </w:r>
      <w:bookmarkEnd w:id="0"/>
      <w:r>
        <w:rPr>
          <w:rFonts w:ascii="Arial" w:hAnsi="Arial" w:cs="Arial"/>
          <w:sz w:val="21"/>
          <w:szCs w:val="21"/>
          <w:lang w:val="en-AU"/>
        </w:rPr>
        <w:t xml:space="preserve">, </w:t>
      </w:r>
      <w:r w:rsidR="004D53BA">
        <w:rPr>
          <w:rFonts w:ascii="Arial" w:hAnsi="Arial" w:cs="Arial"/>
          <w:sz w:val="21"/>
          <w:szCs w:val="21"/>
          <w:lang w:val="en-AU"/>
        </w:rPr>
        <w:t>and no</w:t>
      </w:r>
      <w:r>
        <w:rPr>
          <w:rFonts w:ascii="Arial" w:hAnsi="Arial" w:cs="Arial"/>
          <w:sz w:val="21"/>
          <w:szCs w:val="21"/>
          <w:lang w:val="en-AU"/>
        </w:rPr>
        <w:t xml:space="preserve"> other funding available for this purpose</w:t>
      </w:r>
      <w:r w:rsidR="000C0689" w:rsidRPr="008379D6">
        <w:rPr>
          <w:rFonts w:ascii="Arial" w:hAnsi="Arial" w:cs="Arial"/>
          <w:sz w:val="21"/>
          <w:szCs w:val="21"/>
          <w:lang w:val="en-AU"/>
        </w:rPr>
        <w:t>.</w:t>
      </w:r>
    </w:p>
    <w:p w14:paraId="36511819" w14:textId="77777777" w:rsidR="008A0330" w:rsidRDefault="008A0330" w:rsidP="008A0330">
      <w:pPr>
        <w:autoSpaceDE w:val="0"/>
        <w:autoSpaceDN w:val="0"/>
        <w:adjustRightInd w:val="0"/>
        <w:jc w:val="both"/>
        <w:rPr>
          <w:rFonts w:ascii="Arial" w:hAnsi="Arial" w:cs="Arial"/>
          <w:sz w:val="21"/>
          <w:szCs w:val="21"/>
          <w:lang w:val="en-AU"/>
        </w:rPr>
      </w:pPr>
    </w:p>
    <w:p w14:paraId="30E7A8E1" w14:textId="0EF79F37" w:rsidR="008A0330" w:rsidRPr="008A0330" w:rsidRDefault="008A0330" w:rsidP="008A0330">
      <w:pPr>
        <w:autoSpaceDE w:val="0"/>
        <w:autoSpaceDN w:val="0"/>
        <w:adjustRightInd w:val="0"/>
        <w:jc w:val="both"/>
        <w:rPr>
          <w:rFonts w:ascii="Arial" w:hAnsi="Arial" w:cs="Arial"/>
          <w:sz w:val="21"/>
          <w:szCs w:val="21"/>
          <w:lang w:val="en-AU"/>
        </w:rPr>
      </w:pPr>
      <w:r w:rsidRPr="008A0330">
        <w:rPr>
          <w:rFonts w:ascii="Arial" w:hAnsi="Arial" w:cs="Arial"/>
          <w:sz w:val="21"/>
          <w:szCs w:val="21"/>
          <w:lang w:val="en-AU"/>
        </w:rPr>
        <w:t xml:space="preserve">If the deceased is known to have significant funds or assets in their estate (including superannuation), they are ineligible for the Funeral Assistance Scheme. </w:t>
      </w:r>
      <w:r>
        <w:rPr>
          <w:rFonts w:ascii="Arial" w:hAnsi="Arial" w:cs="Arial"/>
          <w:sz w:val="21"/>
          <w:szCs w:val="21"/>
          <w:lang w:val="en-AU"/>
        </w:rPr>
        <w:t>Please contact</w:t>
      </w:r>
      <w:r w:rsidRPr="008A0330">
        <w:rPr>
          <w:rFonts w:ascii="Arial" w:hAnsi="Arial" w:cs="Arial"/>
          <w:sz w:val="21"/>
          <w:szCs w:val="21"/>
          <w:lang w:val="en-AU"/>
        </w:rPr>
        <w:t xml:space="preserve"> the Queensland Public Trustee, who will administer the estate and arrange a funeral from the estate proceeds.</w:t>
      </w:r>
    </w:p>
    <w:p w14:paraId="0F423069"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2473F442" w14:textId="635A036C"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Important Notes:</w:t>
      </w:r>
    </w:p>
    <w:p w14:paraId="67E3EAF5" w14:textId="77777777" w:rsidR="00D6643C" w:rsidRPr="008379D6" w:rsidRDefault="00D6643C" w:rsidP="00ED0ABB">
      <w:pPr>
        <w:autoSpaceDE w:val="0"/>
        <w:autoSpaceDN w:val="0"/>
        <w:adjustRightInd w:val="0"/>
        <w:spacing w:after="0" w:line="240" w:lineRule="auto"/>
        <w:jc w:val="both"/>
        <w:rPr>
          <w:rFonts w:ascii="Arial" w:hAnsi="Arial" w:cs="Arial"/>
          <w:b/>
          <w:bCs/>
          <w:sz w:val="21"/>
          <w:szCs w:val="21"/>
          <w:lang w:val="en-AU"/>
        </w:rPr>
      </w:pPr>
    </w:p>
    <w:p w14:paraId="0F6E4545"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If a funeral has already been paid for, no reimbursement is available.</w:t>
      </w:r>
    </w:p>
    <w:p w14:paraId="6FA59545" w14:textId="77777777" w:rsidR="00C35D2C" w:rsidRPr="008379D6" w:rsidRDefault="00C35D2C" w:rsidP="00ED0ABB">
      <w:pPr>
        <w:autoSpaceDE w:val="0"/>
        <w:autoSpaceDN w:val="0"/>
        <w:adjustRightInd w:val="0"/>
        <w:spacing w:after="0" w:line="240" w:lineRule="auto"/>
        <w:jc w:val="both"/>
        <w:rPr>
          <w:rFonts w:ascii="Arial" w:hAnsi="Arial" w:cs="Arial"/>
          <w:sz w:val="21"/>
          <w:szCs w:val="21"/>
          <w:lang w:val="en-AU"/>
        </w:rPr>
      </w:pPr>
    </w:p>
    <w:p w14:paraId="146431E0" w14:textId="4478F6EC"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Applications may be declined if:</w:t>
      </w:r>
    </w:p>
    <w:p w14:paraId="62DA0EA1" w14:textId="77777777" w:rsidR="000C0689" w:rsidRPr="008379D6" w:rsidRDefault="000C0689" w:rsidP="00ED0ABB">
      <w:pPr>
        <w:pStyle w:val="ListParagraph"/>
        <w:numPr>
          <w:ilvl w:val="0"/>
          <w:numId w:val="25"/>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Someone else has already applied (unless circumstances have significantly changed).</w:t>
      </w:r>
    </w:p>
    <w:p w14:paraId="62700F6D" w14:textId="77777777" w:rsidR="000C0689" w:rsidRPr="008379D6" w:rsidRDefault="000C0689" w:rsidP="00ED0ABB">
      <w:pPr>
        <w:pStyle w:val="ListParagraph"/>
        <w:numPr>
          <w:ilvl w:val="0"/>
          <w:numId w:val="25"/>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A funeral contract has already been signed.</w:t>
      </w:r>
    </w:p>
    <w:p w14:paraId="000CB9BE" w14:textId="5337CF06" w:rsidR="000C0689" w:rsidRPr="008379D6" w:rsidRDefault="000C0689" w:rsidP="00ED0ABB">
      <w:pPr>
        <w:pStyle w:val="ListParagraph"/>
        <w:numPr>
          <w:ilvl w:val="0"/>
          <w:numId w:val="25"/>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 xml:space="preserve">The deceased had superannuation, life insurance, a funeral plan, or enough </w:t>
      </w:r>
      <w:r w:rsidR="00627B3E">
        <w:rPr>
          <w:rFonts w:ascii="Arial" w:hAnsi="Arial" w:cs="Arial"/>
          <w:sz w:val="21"/>
          <w:szCs w:val="21"/>
          <w:lang w:val="en-AU"/>
        </w:rPr>
        <w:t xml:space="preserve">other </w:t>
      </w:r>
      <w:r w:rsidRPr="008379D6">
        <w:rPr>
          <w:rFonts w:ascii="Arial" w:hAnsi="Arial" w:cs="Arial"/>
          <w:sz w:val="21"/>
          <w:szCs w:val="21"/>
          <w:lang w:val="en-AU"/>
        </w:rPr>
        <w:t>funds in their estate to cover costs.</w:t>
      </w:r>
    </w:p>
    <w:p w14:paraId="033E6C25" w14:textId="596FC94F" w:rsidR="000C0689" w:rsidRPr="008379D6" w:rsidRDefault="000C0689" w:rsidP="00ED0ABB">
      <w:pPr>
        <w:pStyle w:val="ListParagraph"/>
        <w:numPr>
          <w:ilvl w:val="0"/>
          <w:numId w:val="25"/>
        </w:numPr>
        <w:autoSpaceDE w:val="0"/>
        <w:autoSpaceDN w:val="0"/>
        <w:adjustRightInd w:val="0"/>
        <w:jc w:val="both"/>
        <w:rPr>
          <w:rFonts w:ascii="Arial" w:hAnsi="Arial" w:cs="Arial"/>
          <w:sz w:val="21"/>
          <w:szCs w:val="21"/>
          <w:lang w:val="en-AU"/>
        </w:rPr>
      </w:pPr>
      <w:r w:rsidRPr="004D53BA">
        <w:rPr>
          <w:rFonts w:ascii="Arial" w:hAnsi="Arial" w:cs="Arial"/>
          <w:sz w:val="21"/>
          <w:szCs w:val="21"/>
          <w:lang w:val="en-AU"/>
        </w:rPr>
        <w:t>Funds</w:t>
      </w:r>
      <w:r w:rsidRPr="008379D6">
        <w:rPr>
          <w:rFonts w:ascii="Arial" w:hAnsi="Arial" w:cs="Arial"/>
          <w:sz w:val="21"/>
          <w:szCs w:val="21"/>
          <w:lang w:val="en-AU"/>
        </w:rPr>
        <w:t xml:space="preserve"> were withdrawn from the deceased’s bank account after their death</w:t>
      </w:r>
      <w:r w:rsidR="008A0330">
        <w:rPr>
          <w:rFonts w:ascii="Arial" w:hAnsi="Arial" w:cs="Arial"/>
          <w:sz w:val="21"/>
          <w:szCs w:val="21"/>
          <w:lang w:val="en-AU"/>
        </w:rPr>
        <w:t xml:space="preserve"> and not repaid prior to the application</w:t>
      </w:r>
      <w:r w:rsidRPr="008379D6">
        <w:rPr>
          <w:rFonts w:ascii="Arial" w:hAnsi="Arial" w:cs="Arial"/>
          <w:sz w:val="21"/>
          <w:szCs w:val="21"/>
          <w:lang w:val="en-AU"/>
        </w:rPr>
        <w:t>.</w:t>
      </w:r>
    </w:p>
    <w:p w14:paraId="0CC76AD0" w14:textId="272EC2CF" w:rsidR="000C0689" w:rsidRPr="008379D6" w:rsidRDefault="000C0689" w:rsidP="00ED0ABB">
      <w:pPr>
        <w:pStyle w:val="ListParagraph"/>
        <w:numPr>
          <w:ilvl w:val="0"/>
          <w:numId w:val="25"/>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The applicant</w:t>
      </w:r>
      <w:r w:rsidR="002823F5" w:rsidRPr="002823F5">
        <w:rPr>
          <w:rFonts w:ascii="Arial" w:hAnsi="Arial" w:cs="Arial"/>
          <w:b/>
          <w:bCs/>
          <w:sz w:val="21"/>
          <w:szCs w:val="21"/>
        </w:rPr>
        <w:t xml:space="preserve"> </w:t>
      </w:r>
      <w:r w:rsidR="002823F5" w:rsidRPr="00787D9C">
        <w:rPr>
          <w:rFonts w:ascii="Arial" w:hAnsi="Arial" w:cs="Arial"/>
          <w:sz w:val="21"/>
          <w:szCs w:val="21"/>
        </w:rPr>
        <w:t>(a spouse or parent of a child under 18 years of age)</w:t>
      </w:r>
      <w:r w:rsidRPr="002823F5">
        <w:rPr>
          <w:rFonts w:ascii="Arial" w:hAnsi="Arial" w:cs="Arial"/>
          <w:sz w:val="21"/>
          <w:szCs w:val="21"/>
          <w:lang w:val="en-AU"/>
        </w:rPr>
        <w:t xml:space="preserve"> </w:t>
      </w:r>
      <w:r w:rsidRPr="008379D6">
        <w:rPr>
          <w:rFonts w:ascii="Arial" w:hAnsi="Arial" w:cs="Arial"/>
          <w:sz w:val="21"/>
          <w:szCs w:val="21"/>
          <w:lang w:val="en-AU"/>
        </w:rPr>
        <w:t>is found to have enough money for private funeral arrangements.</w:t>
      </w:r>
    </w:p>
    <w:p w14:paraId="78B4E6C4"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59596481" w14:textId="22F3A95C"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Repayment of Costs:</w:t>
      </w:r>
    </w:p>
    <w:p w14:paraId="09FE9984" w14:textId="77777777"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p>
    <w:p w14:paraId="55718053" w14:textId="1E631124"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 xml:space="preserve">If the deceased’s estate has funds, </w:t>
      </w:r>
      <w:r w:rsidR="005066AD">
        <w:rPr>
          <w:rFonts w:ascii="Arial" w:hAnsi="Arial" w:cs="Arial"/>
          <w:sz w:val="21"/>
          <w:szCs w:val="21"/>
          <w:lang w:val="en-AU"/>
        </w:rPr>
        <w:t>the Department</w:t>
      </w:r>
      <w:r w:rsidR="005066AD" w:rsidRPr="008379D6">
        <w:rPr>
          <w:rFonts w:ascii="Arial" w:hAnsi="Arial" w:cs="Arial"/>
          <w:sz w:val="21"/>
          <w:szCs w:val="21"/>
          <w:lang w:val="en-AU"/>
        </w:rPr>
        <w:t xml:space="preserve"> </w:t>
      </w:r>
      <w:r w:rsidRPr="008379D6">
        <w:rPr>
          <w:rFonts w:ascii="Arial" w:hAnsi="Arial" w:cs="Arial"/>
          <w:sz w:val="21"/>
          <w:szCs w:val="21"/>
          <w:lang w:val="en-AU"/>
        </w:rPr>
        <w:t>can recover the cost of the funeral services provided.</w:t>
      </w:r>
    </w:p>
    <w:p w14:paraId="2F1B9B6E"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7E54C125" w14:textId="77777777"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What the Scheme Covers:</w:t>
      </w:r>
    </w:p>
    <w:p w14:paraId="4514064C" w14:textId="77777777"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p>
    <w:p w14:paraId="1482B635" w14:textId="77777777" w:rsidR="000C0689" w:rsidRPr="008379D6" w:rsidRDefault="000C0689" w:rsidP="00ED0ABB">
      <w:pPr>
        <w:pStyle w:val="ListParagraph"/>
        <w:numPr>
          <w:ilvl w:val="0"/>
          <w:numId w:val="26"/>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Transport of the deceased within the local area.</w:t>
      </w:r>
    </w:p>
    <w:p w14:paraId="7594DC34" w14:textId="77777777" w:rsidR="000C0689" w:rsidRPr="008379D6" w:rsidRDefault="000C0689" w:rsidP="00ED0ABB">
      <w:pPr>
        <w:pStyle w:val="ListParagraph"/>
        <w:numPr>
          <w:ilvl w:val="0"/>
          <w:numId w:val="26"/>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A basic coffin or one suitable for larger individuals (over 150kg if required).</w:t>
      </w:r>
    </w:p>
    <w:p w14:paraId="6AD0A5A2" w14:textId="77777777" w:rsidR="000C0689" w:rsidRPr="008379D6" w:rsidRDefault="000C0689" w:rsidP="00ED0ABB">
      <w:pPr>
        <w:pStyle w:val="ListParagraph"/>
        <w:numPr>
          <w:ilvl w:val="0"/>
          <w:numId w:val="26"/>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A white calico shroud if no clothing is provided.</w:t>
      </w:r>
    </w:p>
    <w:p w14:paraId="616F23AC" w14:textId="77777777" w:rsidR="000C0689" w:rsidRPr="008379D6" w:rsidRDefault="000C0689" w:rsidP="00ED0ABB">
      <w:pPr>
        <w:pStyle w:val="ListParagraph"/>
        <w:numPr>
          <w:ilvl w:val="0"/>
          <w:numId w:val="26"/>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Registration of the death.</w:t>
      </w:r>
    </w:p>
    <w:p w14:paraId="7FB86601" w14:textId="217A357D" w:rsidR="000C0689" w:rsidRPr="008379D6" w:rsidRDefault="000C0689" w:rsidP="00ED0ABB">
      <w:pPr>
        <w:pStyle w:val="ListParagraph"/>
        <w:numPr>
          <w:ilvl w:val="0"/>
          <w:numId w:val="26"/>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 xml:space="preserve">A </w:t>
      </w:r>
      <w:r w:rsidRPr="004D53BA">
        <w:rPr>
          <w:rFonts w:ascii="Arial" w:hAnsi="Arial" w:cs="Arial"/>
          <w:sz w:val="21"/>
          <w:szCs w:val="21"/>
          <w:lang w:val="en-AU"/>
        </w:rPr>
        <w:t>f</w:t>
      </w:r>
      <w:r w:rsidRPr="008379D6">
        <w:rPr>
          <w:rFonts w:ascii="Arial" w:hAnsi="Arial" w:cs="Arial"/>
          <w:sz w:val="21"/>
          <w:szCs w:val="21"/>
          <w:lang w:val="en-AU"/>
        </w:rPr>
        <w:t xml:space="preserve">uneral service </w:t>
      </w:r>
      <w:r w:rsidR="003D063F">
        <w:rPr>
          <w:rFonts w:ascii="Arial" w:hAnsi="Arial" w:cs="Arial"/>
          <w:sz w:val="21"/>
          <w:szCs w:val="21"/>
          <w:lang w:val="en-AU"/>
        </w:rPr>
        <w:t xml:space="preserve">performed by the funeral director </w:t>
      </w:r>
      <w:r w:rsidRPr="008379D6">
        <w:rPr>
          <w:rFonts w:ascii="Arial" w:hAnsi="Arial" w:cs="Arial"/>
          <w:sz w:val="21"/>
          <w:szCs w:val="21"/>
          <w:lang w:val="en-AU"/>
        </w:rPr>
        <w:t>at a crematorium or graveside (if requested).</w:t>
      </w:r>
    </w:p>
    <w:p w14:paraId="1E4DB9D7"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602E437A" w14:textId="66F69F64"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Limitations of the Scheme:</w:t>
      </w:r>
    </w:p>
    <w:p w14:paraId="06E7CAFE" w14:textId="77777777"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p>
    <w:p w14:paraId="69DF76C2" w14:textId="7A2F169A" w:rsidR="000C0689" w:rsidRDefault="000C0689" w:rsidP="00ED0ABB">
      <w:pPr>
        <w:pStyle w:val="ListParagraph"/>
        <w:numPr>
          <w:ilvl w:val="0"/>
          <w:numId w:val="27"/>
        </w:numPr>
        <w:autoSpaceDE w:val="0"/>
        <w:autoSpaceDN w:val="0"/>
        <w:adjustRightInd w:val="0"/>
        <w:jc w:val="both"/>
        <w:rPr>
          <w:rFonts w:ascii="Arial" w:hAnsi="Arial" w:cs="Arial"/>
          <w:sz w:val="21"/>
          <w:szCs w:val="21"/>
          <w:lang w:val="en-AU"/>
        </w:rPr>
      </w:pPr>
      <w:bookmarkStart w:id="1" w:name="_Hlk209016715"/>
      <w:r w:rsidRPr="008379D6">
        <w:rPr>
          <w:rFonts w:ascii="Arial" w:hAnsi="Arial" w:cs="Arial"/>
          <w:sz w:val="21"/>
          <w:szCs w:val="21"/>
          <w:lang w:val="en-AU"/>
        </w:rPr>
        <w:t>You cannot choose the</w:t>
      </w:r>
      <w:bookmarkEnd w:id="1"/>
      <w:r w:rsidRPr="008379D6">
        <w:rPr>
          <w:rFonts w:ascii="Arial" w:hAnsi="Arial" w:cs="Arial"/>
          <w:sz w:val="21"/>
          <w:szCs w:val="21"/>
          <w:lang w:val="en-AU"/>
        </w:rPr>
        <w:t xml:space="preserve"> funeral director.</w:t>
      </w:r>
    </w:p>
    <w:p w14:paraId="6029B9DF" w14:textId="2E2A7BD1" w:rsidR="00627B3E" w:rsidRPr="008379D6" w:rsidRDefault="00627B3E" w:rsidP="00ED0ABB">
      <w:pPr>
        <w:pStyle w:val="ListParagraph"/>
        <w:numPr>
          <w:ilvl w:val="0"/>
          <w:numId w:val="27"/>
        </w:numPr>
        <w:autoSpaceDE w:val="0"/>
        <w:autoSpaceDN w:val="0"/>
        <w:adjustRightInd w:val="0"/>
        <w:jc w:val="both"/>
        <w:rPr>
          <w:rFonts w:ascii="Arial" w:hAnsi="Arial" w:cs="Arial"/>
          <w:sz w:val="21"/>
          <w:szCs w:val="21"/>
          <w:lang w:val="en-AU"/>
        </w:rPr>
      </w:pPr>
      <w:r w:rsidRPr="00627B3E">
        <w:rPr>
          <w:rFonts w:ascii="Arial" w:hAnsi="Arial" w:cs="Arial"/>
          <w:sz w:val="21"/>
          <w:szCs w:val="21"/>
          <w:lang w:val="en-AU"/>
        </w:rPr>
        <w:t>You cannot choose the funeral location</w:t>
      </w:r>
      <w:r w:rsidR="007C7757">
        <w:rPr>
          <w:rFonts w:ascii="Arial" w:hAnsi="Arial" w:cs="Arial"/>
          <w:sz w:val="21"/>
          <w:szCs w:val="21"/>
          <w:lang w:val="en-AU"/>
        </w:rPr>
        <w:t xml:space="preserve">, however a request for transfer to another location may be </w:t>
      </w:r>
      <w:r w:rsidR="005848B8">
        <w:rPr>
          <w:rFonts w:ascii="Arial" w:hAnsi="Arial" w:cs="Arial"/>
          <w:sz w:val="21"/>
          <w:szCs w:val="21"/>
          <w:lang w:val="en-AU"/>
        </w:rPr>
        <w:t>considered</w:t>
      </w:r>
    </w:p>
    <w:p w14:paraId="3CDBEFB5" w14:textId="77777777" w:rsidR="000C0689" w:rsidRPr="008379D6" w:rsidRDefault="000C0689" w:rsidP="00ED0ABB">
      <w:pPr>
        <w:pStyle w:val="ListParagraph"/>
        <w:numPr>
          <w:ilvl w:val="0"/>
          <w:numId w:val="27"/>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Cremation is standard unless burial is specifically requested.</w:t>
      </w:r>
    </w:p>
    <w:p w14:paraId="5C87B690" w14:textId="77777777" w:rsidR="000C0689" w:rsidRPr="008379D6" w:rsidRDefault="000C0689" w:rsidP="00ED0ABB">
      <w:pPr>
        <w:pStyle w:val="ListParagraph"/>
        <w:numPr>
          <w:ilvl w:val="0"/>
          <w:numId w:val="27"/>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Applicants must collect the ashes after cremation, or they will be stored for up to 12 months before disposal.</w:t>
      </w:r>
    </w:p>
    <w:p w14:paraId="5D739AE9" w14:textId="50F00F5B" w:rsidR="000C0689" w:rsidRPr="008379D6" w:rsidRDefault="00697948" w:rsidP="00ED0ABB">
      <w:pPr>
        <w:pStyle w:val="ListParagraph"/>
        <w:numPr>
          <w:ilvl w:val="0"/>
          <w:numId w:val="27"/>
        </w:numPr>
        <w:autoSpaceDE w:val="0"/>
        <w:autoSpaceDN w:val="0"/>
        <w:adjustRightInd w:val="0"/>
        <w:jc w:val="both"/>
        <w:rPr>
          <w:rFonts w:ascii="Arial" w:hAnsi="Arial" w:cs="Arial"/>
          <w:sz w:val="21"/>
          <w:szCs w:val="21"/>
          <w:lang w:val="en-AU"/>
        </w:rPr>
      </w:pPr>
      <w:r>
        <w:rPr>
          <w:rFonts w:ascii="Arial" w:hAnsi="Arial" w:cs="Arial"/>
          <w:sz w:val="21"/>
          <w:szCs w:val="21"/>
          <w:lang w:val="en-AU"/>
        </w:rPr>
        <w:t>Upgraded services are not funded within the scheme</w:t>
      </w:r>
      <w:r w:rsidR="00C1023A">
        <w:rPr>
          <w:rFonts w:ascii="Arial" w:hAnsi="Arial" w:cs="Arial"/>
          <w:sz w:val="21"/>
          <w:szCs w:val="21"/>
          <w:lang w:val="en-AU"/>
        </w:rPr>
        <w:t xml:space="preserve"> Upgrades to be funded by the applicant.</w:t>
      </w:r>
    </w:p>
    <w:p w14:paraId="370ACC5D" w14:textId="248A08A0" w:rsidR="000C0689" w:rsidRPr="008379D6" w:rsidRDefault="000C0689" w:rsidP="00ED0ABB">
      <w:pPr>
        <w:pStyle w:val="ListParagraph"/>
        <w:numPr>
          <w:ilvl w:val="0"/>
          <w:numId w:val="27"/>
        </w:numPr>
        <w:autoSpaceDE w:val="0"/>
        <w:autoSpaceDN w:val="0"/>
        <w:adjustRightInd w:val="0"/>
        <w:jc w:val="both"/>
        <w:rPr>
          <w:rFonts w:ascii="Arial" w:hAnsi="Arial" w:cs="Arial"/>
          <w:sz w:val="21"/>
          <w:szCs w:val="21"/>
          <w:lang w:val="en-AU"/>
        </w:rPr>
      </w:pPr>
      <w:r w:rsidRPr="008379D6">
        <w:rPr>
          <w:rFonts w:ascii="Arial" w:hAnsi="Arial" w:cs="Arial"/>
          <w:sz w:val="21"/>
          <w:szCs w:val="21"/>
          <w:lang w:val="en-AU"/>
        </w:rPr>
        <w:t xml:space="preserve">Up to four </w:t>
      </w:r>
      <w:r w:rsidR="005066AD">
        <w:rPr>
          <w:rFonts w:ascii="Arial" w:hAnsi="Arial" w:cs="Arial"/>
          <w:sz w:val="21"/>
          <w:szCs w:val="21"/>
          <w:lang w:val="en-AU"/>
        </w:rPr>
        <w:t>deceased</w:t>
      </w:r>
      <w:r w:rsidR="005066AD" w:rsidRPr="008379D6">
        <w:rPr>
          <w:rFonts w:ascii="Arial" w:hAnsi="Arial" w:cs="Arial"/>
          <w:sz w:val="21"/>
          <w:szCs w:val="21"/>
          <w:lang w:val="en-AU"/>
        </w:rPr>
        <w:t xml:space="preserve"> </w:t>
      </w:r>
      <w:r w:rsidRPr="008379D6">
        <w:rPr>
          <w:rFonts w:ascii="Arial" w:hAnsi="Arial" w:cs="Arial"/>
          <w:sz w:val="21"/>
          <w:szCs w:val="21"/>
          <w:lang w:val="en-AU"/>
        </w:rPr>
        <w:t>may be buried in the same government plot, and no headstones or memorials are permitted.</w:t>
      </w:r>
    </w:p>
    <w:p w14:paraId="0C54E7DF"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344EDEF5" w14:textId="7D60B192" w:rsidR="000C0689" w:rsidRPr="008379D6" w:rsidRDefault="000C0689" w:rsidP="00ED0ABB">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Private Burial Plots:</w:t>
      </w:r>
    </w:p>
    <w:p w14:paraId="0BBF189C" w14:textId="77777777" w:rsidR="000C0689" w:rsidRPr="008379D6" w:rsidRDefault="000C0689" w:rsidP="00ED0ABB">
      <w:pPr>
        <w:autoSpaceDE w:val="0"/>
        <w:autoSpaceDN w:val="0"/>
        <w:adjustRightInd w:val="0"/>
        <w:spacing w:after="0" w:line="240" w:lineRule="auto"/>
        <w:jc w:val="both"/>
        <w:rPr>
          <w:rFonts w:ascii="Arial" w:hAnsi="Arial" w:cs="Arial"/>
          <w:sz w:val="21"/>
          <w:szCs w:val="21"/>
          <w:lang w:val="en-AU"/>
        </w:rPr>
      </w:pPr>
    </w:p>
    <w:p w14:paraId="76148498" w14:textId="47F4579D" w:rsidR="008A0330" w:rsidRDefault="000C0689" w:rsidP="00787D9C">
      <w:pPr>
        <w:spacing w:before="60" w:after="60"/>
        <w:rPr>
          <w:rFonts w:ascii="Arial" w:hAnsi="Arial" w:cs="Arial"/>
          <w:sz w:val="21"/>
          <w:szCs w:val="21"/>
          <w:lang w:val="en-AU"/>
        </w:rPr>
      </w:pPr>
      <w:r w:rsidRPr="008379D6">
        <w:rPr>
          <w:rFonts w:ascii="Arial" w:hAnsi="Arial" w:cs="Arial"/>
          <w:sz w:val="21"/>
          <w:szCs w:val="21"/>
          <w:lang w:val="en-AU"/>
        </w:rPr>
        <w:t>If the deceased has access to a private or family plot near their place of death, you may request burial there instead of a government plot</w:t>
      </w:r>
      <w:r w:rsidR="00702695">
        <w:rPr>
          <w:rFonts w:ascii="Arial" w:hAnsi="Arial" w:cs="Arial"/>
          <w:sz w:val="21"/>
          <w:szCs w:val="21"/>
          <w:lang w:val="en-AU"/>
        </w:rPr>
        <w:t xml:space="preserve">. The applicant </w:t>
      </w:r>
      <w:r w:rsidR="00C87034">
        <w:rPr>
          <w:rFonts w:ascii="Arial" w:hAnsi="Arial" w:cs="Arial"/>
          <w:sz w:val="21"/>
          <w:szCs w:val="21"/>
          <w:lang w:val="en-AU"/>
        </w:rPr>
        <w:t xml:space="preserve">is to </w:t>
      </w:r>
      <w:r w:rsidR="00702695" w:rsidRPr="008379D6">
        <w:rPr>
          <w:rFonts w:ascii="Arial" w:hAnsi="Arial" w:cs="Arial"/>
          <w:sz w:val="21"/>
          <w:szCs w:val="21"/>
        </w:rPr>
        <w:t>include a letter with the cemetery's street address, plot registration number, row, re-opening fee, burial plot fee, and any other related charges. The applicant is responsible for covering any extra costs</w:t>
      </w:r>
      <w:r w:rsidR="00702695">
        <w:rPr>
          <w:rFonts w:ascii="Arial" w:hAnsi="Arial" w:cs="Arial"/>
          <w:sz w:val="21"/>
          <w:szCs w:val="21"/>
        </w:rPr>
        <w:t>.</w:t>
      </w:r>
    </w:p>
    <w:p w14:paraId="6FA7E558" w14:textId="77777777" w:rsidR="008A0330" w:rsidRDefault="008A0330" w:rsidP="008A0330">
      <w:pPr>
        <w:autoSpaceDE w:val="0"/>
        <w:autoSpaceDN w:val="0"/>
        <w:adjustRightInd w:val="0"/>
        <w:spacing w:after="0" w:line="240" w:lineRule="auto"/>
        <w:jc w:val="both"/>
        <w:rPr>
          <w:rFonts w:ascii="Arial" w:hAnsi="Arial" w:cs="Arial"/>
          <w:sz w:val="21"/>
          <w:szCs w:val="21"/>
          <w:lang w:val="en-AU"/>
        </w:rPr>
      </w:pPr>
    </w:p>
    <w:p w14:paraId="64B712E7" w14:textId="494E13C6" w:rsidR="00F55F4E" w:rsidRPr="008379D6" w:rsidRDefault="00F55F4E" w:rsidP="008A0330">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Need help?</w:t>
      </w:r>
    </w:p>
    <w:p w14:paraId="41891F06" w14:textId="77777777" w:rsidR="00F55F4E" w:rsidRPr="008379D6" w:rsidRDefault="00F55F4E" w:rsidP="00F55F4E">
      <w:pPr>
        <w:autoSpaceDE w:val="0"/>
        <w:autoSpaceDN w:val="0"/>
        <w:adjustRightInd w:val="0"/>
        <w:spacing w:after="0" w:line="240" w:lineRule="auto"/>
        <w:rPr>
          <w:rFonts w:ascii="Arial" w:hAnsi="Arial" w:cs="Arial"/>
          <w:sz w:val="21"/>
          <w:szCs w:val="21"/>
          <w:lang w:val="en-AU"/>
        </w:rPr>
      </w:pPr>
    </w:p>
    <w:p w14:paraId="5E5D0D4B" w14:textId="77777777"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If you need assistance with this form, contact your nearest Magistrates Court. They can provide general help or arrange a short face-to-face information session (15–30 minutes, depending on availability). Usually, this should be the Magistrates Court closest to where the deceased passed away or to your home.</w:t>
      </w:r>
    </w:p>
    <w:p w14:paraId="4863E7A8" w14:textId="77777777"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p>
    <w:p w14:paraId="32D3ED3C" w14:textId="07B1C959"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The Brisbane Magistrates Court cannot accept applications at this time. Please use the next closest Courthouse in your area.</w:t>
      </w:r>
    </w:p>
    <w:p w14:paraId="0D28B1D6" w14:textId="77777777"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p>
    <w:p w14:paraId="0CCF702F" w14:textId="26780D38"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For more information, visit: Queensland Courts - Funeral Assistance.</w:t>
      </w:r>
      <w:r w:rsidRPr="008379D6">
        <w:rPr>
          <w:rFonts w:ascii="Arial" w:hAnsi="Arial" w:cs="Arial"/>
          <w:sz w:val="21"/>
          <w:szCs w:val="21"/>
        </w:rPr>
        <w:t xml:space="preserve"> </w:t>
      </w:r>
      <w:hyperlink r:id="rId11" w:history="1">
        <w:r w:rsidRPr="008379D6">
          <w:rPr>
            <w:rStyle w:val="Hyperlink"/>
            <w:rFonts w:ascii="Arial" w:hAnsi="Arial" w:cs="Arial"/>
            <w:sz w:val="21"/>
            <w:szCs w:val="21"/>
            <w:lang w:val="en-AU"/>
          </w:rPr>
          <w:t>https://www.courts.qld.gov.au/courts/coroners-court/funeral-assistance</w:t>
        </w:r>
      </w:hyperlink>
      <w:r w:rsidRPr="008379D6">
        <w:rPr>
          <w:rFonts w:ascii="Arial" w:hAnsi="Arial" w:cs="Arial"/>
          <w:sz w:val="21"/>
          <w:szCs w:val="21"/>
          <w:lang w:val="en-AU"/>
        </w:rPr>
        <w:t>.</w:t>
      </w:r>
    </w:p>
    <w:p w14:paraId="0740DB5C" w14:textId="0D0F7E97"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p>
    <w:p w14:paraId="5E2C139D" w14:textId="77777777" w:rsidR="00F55F4E" w:rsidRPr="008379D6" w:rsidRDefault="00F55F4E" w:rsidP="00ED0ABB">
      <w:pPr>
        <w:autoSpaceDE w:val="0"/>
        <w:autoSpaceDN w:val="0"/>
        <w:adjustRightInd w:val="0"/>
        <w:spacing w:after="0" w:line="240" w:lineRule="auto"/>
        <w:jc w:val="both"/>
        <w:rPr>
          <w:rFonts w:ascii="Arial" w:hAnsi="Arial" w:cs="Arial"/>
          <w:b/>
          <w:bCs/>
          <w:sz w:val="21"/>
          <w:szCs w:val="21"/>
          <w:lang w:val="en-AU"/>
        </w:rPr>
      </w:pPr>
      <w:r w:rsidRPr="008379D6">
        <w:rPr>
          <w:rFonts w:ascii="Arial" w:hAnsi="Arial" w:cs="Arial"/>
          <w:b/>
          <w:bCs/>
          <w:sz w:val="21"/>
          <w:szCs w:val="21"/>
          <w:lang w:val="en-AU"/>
        </w:rPr>
        <w:t>Ready to apply?</w:t>
      </w:r>
    </w:p>
    <w:p w14:paraId="21DA97C0" w14:textId="77777777" w:rsidR="00F55F4E" w:rsidRPr="008379D6" w:rsidRDefault="00F55F4E" w:rsidP="00ED0ABB">
      <w:pPr>
        <w:autoSpaceDE w:val="0"/>
        <w:autoSpaceDN w:val="0"/>
        <w:adjustRightInd w:val="0"/>
        <w:spacing w:after="0" w:line="240" w:lineRule="auto"/>
        <w:jc w:val="both"/>
        <w:rPr>
          <w:rFonts w:ascii="Arial" w:hAnsi="Arial" w:cs="Arial"/>
          <w:b/>
          <w:bCs/>
          <w:sz w:val="21"/>
          <w:szCs w:val="21"/>
          <w:lang w:val="en-AU"/>
        </w:rPr>
      </w:pPr>
    </w:p>
    <w:p w14:paraId="18E4E731" w14:textId="77777777" w:rsidR="00FA496D" w:rsidRPr="008379D6" w:rsidRDefault="00F55F4E"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 xml:space="preserve">If you're ready to apply for assistance, </w:t>
      </w:r>
    </w:p>
    <w:p w14:paraId="64174164" w14:textId="77777777" w:rsidR="00FA496D" w:rsidRPr="008379D6" w:rsidRDefault="00FA496D" w:rsidP="00ED0ABB">
      <w:pPr>
        <w:autoSpaceDE w:val="0"/>
        <w:autoSpaceDN w:val="0"/>
        <w:adjustRightInd w:val="0"/>
        <w:spacing w:after="0" w:line="240" w:lineRule="auto"/>
        <w:jc w:val="both"/>
        <w:rPr>
          <w:rFonts w:ascii="Arial" w:hAnsi="Arial" w:cs="Arial"/>
          <w:sz w:val="21"/>
          <w:szCs w:val="21"/>
          <w:lang w:val="en-AU"/>
        </w:rPr>
      </w:pPr>
    </w:p>
    <w:p w14:paraId="56EF449E" w14:textId="3C5D5874" w:rsidR="00FA496D" w:rsidRPr="008379D6" w:rsidRDefault="00FA496D" w:rsidP="00ED0ABB">
      <w:pPr>
        <w:autoSpaceDE w:val="0"/>
        <w:autoSpaceDN w:val="0"/>
        <w:adjustRightInd w:val="0"/>
        <w:spacing w:after="0" w:line="240" w:lineRule="auto"/>
        <w:ind w:left="454" w:hanging="454"/>
        <w:jc w:val="both"/>
        <w:rPr>
          <w:rFonts w:ascii="Arial" w:hAnsi="Arial" w:cs="Arial"/>
          <w:sz w:val="21"/>
          <w:szCs w:val="21"/>
          <w:lang w:val="en-AU"/>
        </w:rPr>
      </w:pPr>
      <w:r w:rsidRPr="008379D6">
        <w:rPr>
          <w:rFonts w:ascii="Arial" w:hAnsi="Arial" w:cs="Arial"/>
          <w:sz w:val="21"/>
          <w:szCs w:val="21"/>
          <w:lang w:val="en-AU"/>
        </w:rPr>
        <w:t>1.</w:t>
      </w:r>
      <w:r w:rsidRPr="008379D6">
        <w:rPr>
          <w:rFonts w:ascii="Arial" w:hAnsi="Arial" w:cs="Arial"/>
          <w:sz w:val="21"/>
          <w:szCs w:val="21"/>
          <w:lang w:val="en-AU"/>
        </w:rPr>
        <w:tab/>
        <w:t>Fill in all required sections.</w:t>
      </w:r>
    </w:p>
    <w:p w14:paraId="34284E32" w14:textId="77777777" w:rsidR="00FA496D" w:rsidRPr="008379D6" w:rsidRDefault="00FA496D" w:rsidP="00ED0ABB">
      <w:pPr>
        <w:autoSpaceDE w:val="0"/>
        <w:autoSpaceDN w:val="0"/>
        <w:adjustRightInd w:val="0"/>
        <w:spacing w:after="0" w:line="240" w:lineRule="auto"/>
        <w:ind w:left="454" w:hanging="454"/>
        <w:jc w:val="both"/>
        <w:rPr>
          <w:rFonts w:ascii="Arial" w:hAnsi="Arial" w:cs="Arial"/>
          <w:sz w:val="21"/>
          <w:szCs w:val="21"/>
          <w:lang w:val="en-AU"/>
        </w:rPr>
      </w:pPr>
      <w:r w:rsidRPr="008379D6">
        <w:rPr>
          <w:rFonts w:ascii="Arial" w:hAnsi="Arial" w:cs="Arial"/>
          <w:sz w:val="21"/>
          <w:szCs w:val="21"/>
          <w:lang w:val="en-AU"/>
        </w:rPr>
        <w:t>2.</w:t>
      </w:r>
      <w:r w:rsidRPr="008379D6">
        <w:rPr>
          <w:rFonts w:ascii="Arial" w:hAnsi="Arial" w:cs="Arial"/>
          <w:sz w:val="21"/>
          <w:szCs w:val="21"/>
          <w:lang w:val="en-AU"/>
        </w:rPr>
        <w:tab/>
        <w:t>Attach the listed supporting documents.</w:t>
      </w:r>
    </w:p>
    <w:p w14:paraId="33828E61" w14:textId="2688F45C" w:rsidR="00FA496D" w:rsidRPr="008379D6" w:rsidRDefault="00FA496D" w:rsidP="00ED0ABB">
      <w:pPr>
        <w:autoSpaceDE w:val="0"/>
        <w:autoSpaceDN w:val="0"/>
        <w:adjustRightInd w:val="0"/>
        <w:spacing w:after="0" w:line="240" w:lineRule="auto"/>
        <w:ind w:left="454" w:hanging="454"/>
        <w:jc w:val="both"/>
        <w:rPr>
          <w:rFonts w:ascii="Arial" w:hAnsi="Arial" w:cs="Arial"/>
          <w:sz w:val="21"/>
          <w:szCs w:val="21"/>
          <w:lang w:val="en-AU"/>
        </w:rPr>
      </w:pPr>
      <w:r w:rsidRPr="008379D6">
        <w:rPr>
          <w:rFonts w:ascii="Arial" w:hAnsi="Arial" w:cs="Arial"/>
          <w:sz w:val="21"/>
          <w:szCs w:val="21"/>
          <w:lang w:val="en-AU"/>
        </w:rPr>
        <w:t>3.</w:t>
      </w:r>
      <w:r w:rsidRPr="008379D6">
        <w:rPr>
          <w:rFonts w:ascii="Arial" w:hAnsi="Arial" w:cs="Arial"/>
          <w:sz w:val="21"/>
          <w:szCs w:val="21"/>
          <w:lang w:val="en-AU"/>
        </w:rPr>
        <w:tab/>
        <w:t>Submit the form in person to your nearest Magistrates Court (except Brisbane City).</w:t>
      </w:r>
    </w:p>
    <w:p w14:paraId="7625FA9F" w14:textId="77777777" w:rsidR="00FA496D" w:rsidRPr="008379D6" w:rsidRDefault="00FA496D" w:rsidP="00ED0ABB">
      <w:pPr>
        <w:autoSpaceDE w:val="0"/>
        <w:autoSpaceDN w:val="0"/>
        <w:adjustRightInd w:val="0"/>
        <w:spacing w:after="0" w:line="240" w:lineRule="auto"/>
        <w:jc w:val="both"/>
        <w:rPr>
          <w:rFonts w:ascii="Arial" w:hAnsi="Arial" w:cs="Arial"/>
          <w:sz w:val="21"/>
          <w:szCs w:val="21"/>
          <w:lang w:val="en-AU"/>
        </w:rPr>
      </w:pPr>
    </w:p>
    <w:p w14:paraId="53425840" w14:textId="41844F46" w:rsidR="00F55F4E" w:rsidRPr="008379D6" w:rsidRDefault="00F55F4E" w:rsidP="00ED0ABB">
      <w:pPr>
        <w:autoSpaceDE w:val="0"/>
        <w:autoSpaceDN w:val="0"/>
        <w:adjustRightInd w:val="0"/>
        <w:spacing w:after="0" w:line="240" w:lineRule="auto"/>
        <w:jc w:val="both"/>
        <w:rPr>
          <w:rFonts w:ascii="Arial" w:hAnsi="Arial" w:cs="Arial"/>
          <w:sz w:val="21"/>
          <w:szCs w:val="21"/>
          <w:lang w:val="en-AU"/>
        </w:rPr>
      </w:pPr>
      <w:r w:rsidRPr="008379D6">
        <w:rPr>
          <w:rFonts w:ascii="Arial" w:hAnsi="Arial" w:cs="Arial"/>
          <w:sz w:val="21"/>
          <w:szCs w:val="21"/>
          <w:lang w:val="en-AU"/>
        </w:rPr>
        <w:t xml:space="preserve">Find a full list of Magistrates Court locations here: </w:t>
      </w:r>
      <w:hyperlink r:id="rId12" w:history="1">
        <w:r w:rsidRPr="008379D6">
          <w:rPr>
            <w:rStyle w:val="Hyperlink"/>
            <w:rFonts w:ascii="Arial" w:hAnsi="Arial" w:cs="Arial"/>
            <w:sz w:val="21"/>
            <w:szCs w:val="21"/>
            <w:lang w:val="en-AU"/>
          </w:rPr>
          <w:t>https://www.courts.qld.gov.au/contacts/courthouses</w:t>
        </w:r>
      </w:hyperlink>
      <w:r w:rsidRPr="008379D6">
        <w:rPr>
          <w:rFonts w:ascii="Arial" w:hAnsi="Arial" w:cs="Arial"/>
          <w:sz w:val="21"/>
          <w:szCs w:val="21"/>
          <w:lang w:val="en-AU"/>
        </w:rPr>
        <w:t>.</w:t>
      </w:r>
    </w:p>
    <w:p w14:paraId="4D117ABA" w14:textId="77777777" w:rsidR="00F55F4E" w:rsidRPr="008379D6" w:rsidRDefault="00F55F4E" w:rsidP="000008E4">
      <w:pPr>
        <w:autoSpaceDE w:val="0"/>
        <w:autoSpaceDN w:val="0"/>
        <w:adjustRightInd w:val="0"/>
        <w:spacing w:after="0" w:line="240" w:lineRule="auto"/>
        <w:rPr>
          <w:rFonts w:ascii="Arial" w:hAnsi="Arial" w:cs="Arial"/>
          <w:sz w:val="21"/>
          <w:szCs w:val="21"/>
          <w:lang w:val="en-AU"/>
        </w:rPr>
      </w:pPr>
    </w:p>
    <w:p w14:paraId="504880FF" w14:textId="77777777" w:rsidR="00701909" w:rsidRPr="008379D6" w:rsidRDefault="00701909" w:rsidP="00A27D2B">
      <w:pPr>
        <w:keepNext/>
        <w:keepLines/>
        <w:tabs>
          <w:tab w:val="left" w:pos="8492"/>
        </w:tabs>
        <w:spacing w:after="60" w:line="240" w:lineRule="auto"/>
        <w:outlineLvl w:val="0"/>
        <w:rPr>
          <w:rFonts w:ascii="Arial" w:eastAsiaTheme="majorEastAsia" w:hAnsi="Arial" w:cs="Arial"/>
          <w:color w:val="002060"/>
          <w:sz w:val="21"/>
          <w:szCs w:val="21"/>
        </w:rPr>
      </w:pPr>
    </w:p>
    <w:p w14:paraId="35BE0CE5" w14:textId="77777777" w:rsidR="00701909" w:rsidRPr="008379D6" w:rsidRDefault="00701909" w:rsidP="00A27D2B">
      <w:pPr>
        <w:keepNext/>
        <w:keepLines/>
        <w:tabs>
          <w:tab w:val="left" w:pos="8492"/>
        </w:tabs>
        <w:spacing w:after="60" w:line="240" w:lineRule="auto"/>
        <w:outlineLvl w:val="0"/>
        <w:rPr>
          <w:rFonts w:ascii="Arial" w:eastAsiaTheme="majorEastAsia" w:hAnsi="Arial" w:cs="Arial"/>
          <w:color w:val="002060"/>
          <w:sz w:val="21"/>
          <w:szCs w:val="21"/>
        </w:rPr>
      </w:pPr>
    </w:p>
    <w:p w14:paraId="5F575C17" w14:textId="058AF869" w:rsidR="00A27D2B" w:rsidRPr="00A27D2B" w:rsidRDefault="00A27D2B" w:rsidP="00A27D2B">
      <w:pPr>
        <w:keepNext/>
        <w:keepLines/>
        <w:tabs>
          <w:tab w:val="left" w:pos="8492"/>
        </w:tabs>
        <w:spacing w:after="60" w:line="240" w:lineRule="auto"/>
        <w:outlineLvl w:val="0"/>
        <w:rPr>
          <w:rFonts w:ascii="Arial" w:eastAsiaTheme="majorEastAsia" w:hAnsi="Arial" w:cs="Arial"/>
          <w:b/>
          <w:bCs/>
          <w:color w:val="002060"/>
          <w:sz w:val="21"/>
          <w:szCs w:val="21"/>
        </w:rPr>
      </w:pPr>
      <w:r w:rsidRPr="008379D6">
        <w:rPr>
          <w:rFonts w:ascii="Arial" w:eastAsiaTheme="majorEastAsia" w:hAnsi="Arial" w:cs="Arial"/>
          <w:b/>
          <w:bCs/>
          <w:color w:val="002060"/>
          <w:sz w:val="21"/>
          <w:szCs w:val="21"/>
        </w:rPr>
        <w:t>A</w:t>
      </w:r>
      <w:r w:rsidRPr="00A27D2B">
        <w:rPr>
          <w:rFonts w:ascii="Arial" w:eastAsiaTheme="majorEastAsia" w:hAnsi="Arial" w:cs="Arial"/>
          <w:b/>
          <w:bCs/>
          <w:color w:val="002060"/>
          <w:sz w:val="21"/>
          <w:szCs w:val="21"/>
        </w:rPr>
        <w:t>. Funeral assistance scheme—</w:t>
      </w:r>
      <w:r w:rsidR="00D71CED">
        <w:rPr>
          <w:rFonts w:ascii="Arial" w:eastAsiaTheme="majorEastAsia" w:hAnsi="Arial" w:cs="Arial"/>
          <w:b/>
          <w:bCs/>
          <w:color w:val="002060"/>
          <w:sz w:val="21"/>
          <w:szCs w:val="21"/>
        </w:rPr>
        <w:t>individual</w:t>
      </w:r>
      <w:r w:rsidRPr="00A27D2B">
        <w:rPr>
          <w:rFonts w:ascii="Arial" w:eastAsiaTheme="majorEastAsia" w:hAnsi="Arial" w:cs="Arial"/>
          <w:b/>
          <w:bCs/>
          <w:color w:val="002060"/>
          <w:sz w:val="21"/>
          <w:szCs w:val="21"/>
        </w:rPr>
        <w:t xml:space="preserve"> application form</w:t>
      </w:r>
    </w:p>
    <w:p w14:paraId="3574CA07" w14:textId="0807E0FA" w:rsidR="00A27D2B" w:rsidRPr="00A27D2B" w:rsidRDefault="00A27D2B" w:rsidP="00A27D2B">
      <w:pPr>
        <w:rPr>
          <w:rFonts w:ascii="Arial" w:hAnsi="Arial" w:cs="Arial"/>
          <w:b/>
          <w:bCs/>
          <w:sz w:val="21"/>
          <w:szCs w:val="21"/>
        </w:rPr>
      </w:pPr>
      <w:r w:rsidRPr="008379D6">
        <w:rPr>
          <w:rFonts w:ascii="Arial" w:hAnsi="Arial" w:cs="Arial"/>
          <w:b/>
          <w:bCs/>
          <w:sz w:val="21"/>
          <w:szCs w:val="21"/>
        </w:rPr>
        <w:t>A</w:t>
      </w:r>
      <w:r w:rsidRPr="00A27D2B">
        <w:rPr>
          <w:rFonts w:ascii="Arial" w:hAnsi="Arial" w:cs="Arial"/>
          <w:b/>
          <w:bCs/>
          <w:sz w:val="21"/>
          <w:szCs w:val="21"/>
        </w:rPr>
        <w:t>1 Checklist</w:t>
      </w:r>
    </w:p>
    <w:p w14:paraId="5C77490E" w14:textId="77777777" w:rsidR="00A27D2B" w:rsidRPr="008379D6" w:rsidRDefault="00A27D2B" w:rsidP="00ED0ABB">
      <w:pPr>
        <w:spacing w:after="0" w:line="240" w:lineRule="auto"/>
        <w:jc w:val="both"/>
        <w:rPr>
          <w:rFonts w:ascii="Arial" w:hAnsi="Arial" w:cs="Arial"/>
          <w:sz w:val="21"/>
          <w:szCs w:val="21"/>
        </w:rPr>
      </w:pPr>
      <w:r w:rsidRPr="008379D6">
        <w:rPr>
          <w:rFonts w:ascii="Arial" w:hAnsi="Arial" w:cs="Arial"/>
          <w:sz w:val="21"/>
          <w:szCs w:val="21"/>
        </w:rPr>
        <w:t>Until you are able to select all of the following, you should not continue completing this form.</w:t>
      </w:r>
    </w:p>
    <w:p w14:paraId="673A881B" w14:textId="77777777" w:rsidR="00A27D2B" w:rsidRPr="008379D6" w:rsidRDefault="00A27D2B" w:rsidP="00ED0ABB">
      <w:pPr>
        <w:spacing w:after="0" w:line="240" w:lineRule="auto"/>
        <w:jc w:val="both"/>
        <w:rPr>
          <w:rFonts w:ascii="Arial" w:hAnsi="Arial" w:cs="Arial"/>
          <w:sz w:val="21"/>
          <w:szCs w:val="21"/>
        </w:rPr>
      </w:pPr>
    </w:p>
    <w:p w14:paraId="3403FFB3" w14:textId="600C2178" w:rsidR="00D853B5"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320887455"/>
          <w14:checkbox>
            <w14:checked w14:val="0"/>
            <w14:checkedState w14:val="2612" w14:font="MS Gothic"/>
            <w14:uncheckedState w14:val="2610" w14:font="MS Gothic"/>
          </w14:checkbox>
        </w:sdtPr>
        <w:sdtEndPr/>
        <w:sdtContent>
          <w:r w:rsidR="00D853B5" w:rsidRPr="008379D6">
            <w:rPr>
              <w:rFonts w:ascii="Segoe UI Symbol" w:eastAsia="MS Gothic" w:hAnsi="Segoe UI Symbol" w:cs="Segoe UI Symbol"/>
              <w:sz w:val="21"/>
              <w:szCs w:val="21"/>
            </w:rPr>
            <w:t>☐</w:t>
          </w:r>
        </w:sdtContent>
      </w:sdt>
      <w:r w:rsidR="00A27D2B" w:rsidRPr="008379D6">
        <w:rPr>
          <w:rFonts w:ascii="Arial" w:hAnsi="Arial" w:cs="Arial"/>
          <w:sz w:val="21"/>
          <w:szCs w:val="21"/>
        </w:rPr>
        <w:tab/>
      </w:r>
      <w:r w:rsidR="00D853B5" w:rsidRPr="008379D6">
        <w:rPr>
          <w:rFonts w:ascii="Arial" w:hAnsi="Arial" w:cs="Arial"/>
          <w:sz w:val="21"/>
          <w:szCs w:val="21"/>
        </w:rPr>
        <w:t>The deceased has died in Queensland</w:t>
      </w:r>
    </w:p>
    <w:p w14:paraId="40ABEBF4" w14:textId="6359E012" w:rsidR="00D853B5"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106705190"/>
          <w14:checkbox>
            <w14:checked w14:val="0"/>
            <w14:checkedState w14:val="2612" w14:font="MS Gothic"/>
            <w14:uncheckedState w14:val="2610" w14:font="MS Gothic"/>
          </w14:checkbox>
        </w:sdtPr>
        <w:sdtEndPr/>
        <w:sdtContent>
          <w:r w:rsidR="00D853B5" w:rsidRPr="008379D6">
            <w:rPr>
              <w:rFonts w:ascii="Segoe UI Symbol" w:eastAsia="MS Gothic" w:hAnsi="Segoe UI Symbol" w:cs="Segoe UI Symbol"/>
              <w:sz w:val="21"/>
              <w:szCs w:val="21"/>
            </w:rPr>
            <w:t>☐</w:t>
          </w:r>
        </w:sdtContent>
      </w:sdt>
      <w:r w:rsidR="00D853B5" w:rsidRPr="008379D6">
        <w:rPr>
          <w:rFonts w:ascii="Arial" w:hAnsi="Arial" w:cs="Arial"/>
          <w:sz w:val="21"/>
          <w:szCs w:val="21"/>
        </w:rPr>
        <w:tab/>
        <w:t xml:space="preserve">There are no </w:t>
      </w:r>
      <w:r w:rsidR="00D853B5" w:rsidRPr="008A0330">
        <w:rPr>
          <w:rFonts w:ascii="Arial" w:hAnsi="Arial" w:cs="Arial"/>
          <w:sz w:val="21"/>
          <w:szCs w:val="21"/>
        </w:rPr>
        <w:t>relatives/individuals</w:t>
      </w:r>
      <w:r w:rsidR="00D853B5" w:rsidRPr="008379D6">
        <w:rPr>
          <w:rFonts w:ascii="Arial" w:hAnsi="Arial" w:cs="Arial"/>
          <w:sz w:val="21"/>
          <w:szCs w:val="21"/>
        </w:rPr>
        <w:t xml:space="preserve"> who can or are willing to pay for a funeral</w:t>
      </w:r>
    </w:p>
    <w:p w14:paraId="09A859A0" w14:textId="2DF62B27" w:rsidR="00701909"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767076947"/>
          <w14:checkbox>
            <w14:checked w14:val="0"/>
            <w14:checkedState w14:val="2612" w14:font="MS Gothic"/>
            <w14:uncheckedState w14:val="2610" w14:font="MS Gothic"/>
          </w14:checkbox>
        </w:sdtPr>
        <w:sdtEndPr/>
        <w:sdtContent>
          <w:r w:rsidR="00701909" w:rsidRPr="008379D6">
            <w:rPr>
              <w:rFonts w:ascii="Segoe UI Symbol" w:eastAsia="MS Gothic" w:hAnsi="Segoe UI Symbol" w:cs="Segoe UI Symbol"/>
              <w:sz w:val="21"/>
              <w:szCs w:val="21"/>
            </w:rPr>
            <w:t>☐</w:t>
          </w:r>
        </w:sdtContent>
      </w:sdt>
      <w:r w:rsidR="00701909" w:rsidRPr="008379D6">
        <w:rPr>
          <w:rFonts w:ascii="Arial" w:hAnsi="Arial" w:cs="Arial"/>
          <w:sz w:val="21"/>
          <w:szCs w:val="21"/>
        </w:rPr>
        <w:tab/>
        <w:t>A funeral has not already taken place</w:t>
      </w:r>
    </w:p>
    <w:p w14:paraId="57E919F1" w14:textId="6F61A731" w:rsidR="00D853B5"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1195538299"/>
          <w14:checkbox>
            <w14:checked w14:val="0"/>
            <w14:checkedState w14:val="2612" w14:font="MS Gothic"/>
            <w14:uncheckedState w14:val="2610" w14:font="MS Gothic"/>
          </w14:checkbox>
        </w:sdtPr>
        <w:sdtEndPr/>
        <w:sdtContent>
          <w:r w:rsidR="00701909" w:rsidRPr="008379D6">
            <w:rPr>
              <w:rFonts w:ascii="Segoe UI Symbol" w:eastAsia="MS Gothic" w:hAnsi="Segoe UI Symbol" w:cs="Segoe UI Symbol"/>
              <w:sz w:val="21"/>
              <w:szCs w:val="21"/>
            </w:rPr>
            <w:t>☐</w:t>
          </w:r>
        </w:sdtContent>
      </w:sdt>
      <w:r w:rsidR="00D853B5" w:rsidRPr="008379D6">
        <w:rPr>
          <w:rFonts w:ascii="Arial" w:hAnsi="Arial" w:cs="Arial"/>
          <w:sz w:val="21"/>
          <w:szCs w:val="21"/>
        </w:rPr>
        <w:tab/>
        <w:t>A funeral contract has not already signed</w:t>
      </w:r>
    </w:p>
    <w:p w14:paraId="312649E4" w14:textId="026B3FF2" w:rsidR="00A27D2B"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2029987168"/>
          <w14:checkbox>
            <w14:checked w14:val="0"/>
            <w14:checkedState w14:val="2612" w14:font="MS Gothic"/>
            <w14:uncheckedState w14:val="2610" w14:font="MS Gothic"/>
          </w14:checkbox>
        </w:sdtPr>
        <w:sdtEndPr/>
        <w:sdtContent>
          <w:r w:rsidR="00D853B5" w:rsidRPr="008379D6">
            <w:rPr>
              <w:rFonts w:ascii="Segoe UI Symbol" w:eastAsia="MS Gothic" w:hAnsi="Segoe UI Symbol" w:cs="Segoe UI Symbol"/>
              <w:sz w:val="21"/>
              <w:szCs w:val="21"/>
            </w:rPr>
            <w:t>☐</w:t>
          </w:r>
        </w:sdtContent>
      </w:sdt>
      <w:r w:rsidR="00A27D2B" w:rsidRPr="008379D6">
        <w:rPr>
          <w:rFonts w:ascii="Arial" w:hAnsi="Arial" w:cs="Arial"/>
          <w:sz w:val="21"/>
          <w:szCs w:val="21"/>
        </w:rPr>
        <w:tab/>
      </w:r>
      <w:r w:rsidR="00A27D2B" w:rsidRPr="008379D6">
        <w:rPr>
          <w:rFonts w:ascii="Arial" w:hAnsi="Arial" w:cs="Arial"/>
          <w:sz w:val="21"/>
          <w:szCs w:val="21"/>
          <w:lang w:val="en-AU"/>
        </w:rPr>
        <w:t xml:space="preserve">The deceased in not known to have </w:t>
      </w:r>
      <w:r w:rsidR="00A27D2B" w:rsidRPr="008379D6">
        <w:rPr>
          <w:rFonts w:ascii="Arial" w:hAnsi="Arial" w:cs="Arial"/>
          <w:sz w:val="21"/>
          <w:szCs w:val="21"/>
        </w:rPr>
        <w:t>significant funds or assets in their estate (including superannuation)</w:t>
      </w:r>
    </w:p>
    <w:bookmarkStart w:id="2" w:name="_Hlk203644393"/>
    <w:p w14:paraId="24ED7B35" w14:textId="10BD04CD" w:rsidR="00A27D2B"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1870637104"/>
          <w14:checkbox>
            <w14:checked w14:val="0"/>
            <w14:checkedState w14:val="2612" w14:font="MS Gothic"/>
            <w14:uncheckedState w14:val="2610" w14:font="MS Gothic"/>
          </w14:checkbox>
        </w:sdtPr>
        <w:sdtEndPr/>
        <w:sdtContent>
          <w:r w:rsidR="00256B5E" w:rsidRPr="008379D6">
            <w:rPr>
              <w:rFonts w:ascii="Segoe UI Symbol" w:eastAsia="MS Gothic" w:hAnsi="Segoe UI Symbol" w:cs="Segoe UI Symbol"/>
              <w:sz w:val="21"/>
              <w:szCs w:val="21"/>
            </w:rPr>
            <w:t>☐</w:t>
          </w:r>
        </w:sdtContent>
      </w:sdt>
      <w:r w:rsidR="00701909" w:rsidRPr="008379D6">
        <w:rPr>
          <w:rFonts w:ascii="Arial" w:hAnsi="Arial" w:cs="Arial"/>
          <w:sz w:val="21"/>
          <w:szCs w:val="21"/>
        </w:rPr>
        <w:tab/>
        <w:t>No funds have been withdrawn from the deceased bank account after their death</w:t>
      </w:r>
    </w:p>
    <w:bookmarkEnd w:id="2"/>
    <w:p w14:paraId="2206BCF5" w14:textId="1D4B3C4F" w:rsidR="00256B5E"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15657283"/>
          <w14:checkbox>
            <w14:checked w14:val="0"/>
            <w14:checkedState w14:val="2612" w14:font="MS Gothic"/>
            <w14:uncheckedState w14:val="2610" w14:font="MS Gothic"/>
          </w14:checkbox>
        </w:sdtPr>
        <w:sdtEndPr/>
        <w:sdtContent>
          <w:r w:rsidR="00256B5E" w:rsidRPr="008379D6">
            <w:rPr>
              <w:rFonts w:ascii="Segoe UI Symbol" w:eastAsia="MS Gothic" w:hAnsi="Segoe UI Symbol" w:cs="Segoe UI Symbol"/>
              <w:sz w:val="21"/>
              <w:szCs w:val="21"/>
            </w:rPr>
            <w:t>☐</w:t>
          </w:r>
        </w:sdtContent>
      </w:sdt>
      <w:r w:rsidR="00256B5E" w:rsidRPr="008379D6">
        <w:rPr>
          <w:rFonts w:ascii="Arial" w:hAnsi="Arial" w:cs="Arial"/>
          <w:sz w:val="21"/>
          <w:szCs w:val="21"/>
        </w:rPr>
        <w:tab/>
        <w:t>Your photo identification is able to be provided to be sighted by Magistrate Court staff</w:t>
      </w:r>
    </w:p>
    <w:p w14:paraId="71DD7C37" w14:textId="33D6D561" w:rsidR="00256B5E" w:rsidRPr="008379D6" w:rsidRDefault="002F7F65" w:rsidP="00ED0ABB">
      <w:pPr>
        <w:tabs>
          <w:tab w:val="left" w:pos="765"/>
        </w:tabs>
        <w:spacing w:after="0" w:line="240" w:lineRule="auto"/>
        <w:ind w:left="454" w:hanging="454"/>
        <w:jc w:val="both"/>
        <w:rPr>
          <w:rFonts w:ascii="Arial" w:hAnsi="Arial" w:cs="Arial"/>
          <w:sz w:val="21"/>
          <w:szCs w:val="21"/>
        </w:rPr>
      </w:pPr>
      <w:sdt>
        <w:sdtPr>
          <w:rPr>
            <w:rFonts w:ascii="Arial" w:hAnsi="Arial" w:cs="Arial"/>
            <w:sz w:val="21"/>
            <w:szCs w:val="21"/>
          </w:rPr>
          <w:id w:val="1813746412"/>
          <w14:checkbox>
            <w14:checked w14:val="0"/>
            <w14:checkedState w14:val="2612" w14:font="MS Gothic"/>
            <w14:uncheckedState w14:val="2610" w14:font="MS Gothic"/>
          </w14:checkbox>
        </w:sdtPr>
        <w:sdtEndPr/>
        <w:sdtContent>
          <w:r w:rsidR="00256B5E" w:rsidRPr="008379D6">
            <w:rPr>
              <w:rFonts w:ascii="Segoe UI Symbol" w:eastAsia="MS Gothic" w:hAnsi="Segoe UI Symbol" w:cs="Segoe UI Symbol"/>
              <w:sz w:val="21"/>
              <w:szCs w:val="21"/>
            </w:rPr>
            <w:t>☐</w:t>
          </w:r>
        </w:sdtContent>
      </w:sdt>
      <w:r w:rsidR="00A27D2B" w:rsidRPr="008379D6">
        <w:rPr>
          <w:rFonts w:ascii="Arial" w:hAnsi="Arial" w:cs="Arial"/>
          <w:sz w:val="21"/>
          <w:szCs w:val="21"/>
        </w:rPr>
        <w:tab/>
      </w:r>
      <w:r w:rsidR="00256B5E" w:rsidRPr="008379D6">
        <w:rPr>
          <w:rFonts w:ascii="Arial" w:hAnsi="Arial" w:cs="Arial"/>
          <w:sz w:val="21"/>
          <w:szCs w:val="21"/>
        </w:rPr>
        <w:t xml:space="preserve">If you live in Queensland </w:t>
      </w:r>
      <w:r w:rsidR="00A27D2B" w:rsidRPr="008379D6">
        <w:rPr>
          <w:rFonts w:ascii="Arial" w:hAnsi="Arial" w:cs="Arial"/>
          <w:sz w:val="21"/>
          <w:szCs w:val="21"/>
          <w:lang w:val="en-AU"/>
        </w:rPr>
        <w:t xml:space="preserve">to finalise </w:t>
      </w:r>
      <w:r w:rsidR="00A27D2B" w:rsidRPr="008379D6">
        <w:rPr>
          <w:rFonts w:ascii="Arial" w:hAnsi="Arial" w:cs="Arial"/>
          <w:sz w:val="21"/>
          <w:szCs w:val="21"/>
        </w:rPr>
        <w:t xml:space="preserve">the application, </w:t>
      </w:r>
      <w:r w:rsidR="005066AD">
        <w:rPr>
          <w:rFonts w:ascii="Arial" w:hAnsi="Arial" w:cs="Arial"/>
          <w:sz w:val="21"/>
          <w:szCs w:val="21"/>
        </w:rPr>
        <w:t xml:space="preserve">you </w:t>
      </w:r>
      <w:r w:rsidR="00A27D2B" w:rsidRPr="008379D6">
        <w:rPr>
          <w:rFonts w:ascii="Arial" w:hAnsi="Arial" w:cs="Arial"/>
          <w:sz w:val="21"/>
          <w:szCs w:val="21"/>
        </w:rPr>
        <w:t>must complete and sign the Statutory Declaration on the last page</w:t>
      </w:r>
    </w:p>
    <w:p w14:paraId="42F9AF23" w14:textId="00A6F40D" w:rsidR="00256B5E" w:rsidRPr="008379D6" w:rsidRDefault="002F7F65" w:rsidP="00ED0ABB">
      <w:pPr>
        <w:ind w:left="454" w:hanging="454"/>
        <w:jc w:val="both"/>
        <w:rPr>
          <w:rFonts w:ascii="Arial" w:hAnsi="Arial" w:cs="Arial"/>
          <w:i/>
          <w:iCs/>
          <w:sz w:val="21"/>
          <w:szCs w:val="21"/>
        </w:rPr>
      </w:pPr>
      <w:sdt>
        <w:sdtPr>
          <w:rPr>
            <w:rFonts w:ascii="Arial" w:hAnsi="Arial" w:cs="Arial"/>
            <w:sz w:val="21"/>
            <w:szCs w:val="21"/>
          </w:rPr>
          <w:id w:val="1676602308"/>
          <w14:checkbox>
            <w14:checked w14:val="0"/>
            <w14:checkedState w14:val="2612" w14:font="MS Gothic"/>
            <w14:uncheckedState w14:val="2610" w14:font="MS Gothic"/>
          </w14:checkbox>
        </w:sdtPr>
        <w:sdtEndPr/>
        <w:sdtContent>
          <w:r w:rsidR="00256B5E" w:rsidRPr="008379D6">
            <w:rPr>
              <w:rFonts w:ascii="Segoe UI Symbol" w:eastAsia="MS Gothic" w:hAnsi="Segoe UI Symbol" w:cs="Segoe UI Symbol"/>
              <w:sz w:val="21"/>
              <w:szCs w:val="21"/>
            </w:rPr>
            <w:t>☐</w:t>
          </w:r>
        </w:sdtContent>
      </w:sdt>
      <w:r w:rsidR="00256B5E" w:rsidRPr="008379D6">
        <w:rPr>
          <w:rFonts w:ascii="Arial" w:hAnsi="Arial" w:cs="Arial"/>
          <w:sz w:val="21"/>
          <w:szCs w:val="21"/>
        </w:rPr>
        <w:tab/>
        <w:t xml:space="preserve">If you live outside of Queensland, to </w:t>
      </w:r>
      <w:proofErr w:type="spellStart"/>
      <w:r w:rsidR="00256B5E" w:rsidRPr="008379D6">
        <w:rPr>
          <w:rFonts w:ascii="Arial" w:hAnsi="Arial" w:cs="Arial"/>
          <w:sz w:val="21"/>
          <w:szCs w:val="21"/>
        </w:rPr>
        <w:t>finalise</w:t>
      </w:r>
      <w:proofErr w:type="spellEnd"/>
      <w:r w:rsidR="00256B5E" w:rsidRPr="008379D6">
        <w:rPr>
          <w:rFonts w:ascii="Arial" w:hAnsi="Arial" w:cs="Arial"/>
          <w:sz w:val="21"/>
          <w:szCs w:val="21"/>
        </w:rPr>
        <w:t xml:space="preserve"> your application, </w:t>
      </w:r>
      <w:r w:rsidR="005066AD">
        <w:rPr>
          <w:rFonts w:ascii="Arial" w:hAnsi="Arial" w:cs="Arial"/>
          <w:sz w:val="21"/>
          <w:szCs w:val="21"/>
        </w:rPr>
        <w:t>you</w:t>
      </w:r>
      <w:r w:rsidR="005066AD" w:rsidRPr="008379D6">
        <w:rPr>
          <w:rFonts w:ascii="Arial" w:hAnsi="Arial" w:cs="Arial"/>
          <w:sz w:val="21"/>
          <w:szCs w:val="21"/>
        </w:rPr>
        <w:t xml:space="preserve"> </w:t>
      </w:r>
      <w:r w:rsidR="00256B5E" w:rsidRPr="008379D6">
        <w:rPr>
          <w:rFonts w:ascii="Arial" w:hAnsi="Arial" w:cs="Arial"/>
          <w:sz w:val="21"/>
          <w:szCs w:val="21"/>
        </w:rPr>
        <w:t xml:space="preserve">must complete and sign the - Commonwealth of Australia STATUTORY DECLARATION </w:t>
      </w:r>
      <w:r w:rsidR="00256B5E" w:rsidRPr="008379D6">
        <w:rPr>
          <w:rFonts w:ascii="Arial" w:hAnsi="Arial" w:cs="Arial"/>
          <w:i/>
          <w:iCs/>
          <w:sz w:val="21"/>
          <w:szCs w:val="21"/>
        </w:rPr>
        <w:t>Statutory Declarations Act 1959</w:t>
      </w:r>
    </w:p>
    <w:p w14:paraId="459C6FC1" w14:textId="7FC09E83" w:rsidR="00A27D2B" w:rsidRPr="00A27D2B" w:rsidRDefault="00A27D2B" w:rsidP="007D0A93">
      <w:pPr>
        <w:tabs>
          <w:tab w:val="left" w:pos="765"/>
        </w:tabs>
        <w:spacing w:after="0" w:line="240" w:lineRule="auto"/>
        <w:rPr>
          <w:rFonts w:ascii="Arial" w:hAnsi="Arial" w:cs="Arial"/>
          <w:sz w:val="21"/>
          <w:szCs w:val="21"/>
          <w:lang w:val="en-AU"/>
        </w:rPr>
      </w:pPr>
    </w:p>
    <w:p w14:paraId="1D780E3D" w14:textId="77777777" w:rsidR="00A27D2B" w:rsidRPr="00A27D2B" w:rsidRDefault="00A27D2B" w:rsidP="007D0A93">
      <w:pPr>
        <w:tabs>
          <w:tab w:val="left" w:pos="765"/>
        </w:tabs>
        <w:spacing w:after="0" w:line="240" w:lineRule="auto"/>
        <w:rPr>
          <w:rFonts w:ascii="Arial" w:hAnsi="Arial" w:cs="Arial"/>
          <w:sz w:val="21"/>
          <w:szCs w:val="21"/>
          <w:lang w:val="en-AU"/>
        </w:rPr>
      </w:pPr>
    </w:p>
    <w:p w14:paraId="133C986B" w14:textId="77777777" w:rsidR="00060DA6" w:rsidRPr="008379D6" w:rsidRDefault="00060DA6" w:rsidP="00060DA6">
      <w:pPr>
        <w:rPr>
          <w:rFonts w:ascii="Arial" w:hAnsi="Arial" w:cs="Arial"/>
          <w:sz w:val="21"/>
          <w:szCs w:val="21"/>
          <w:lang w:val="en-AU"/>
        </w:rPr>
      </w:pPr>
    </w:p>
    <w:p w14:paraId="7B2EBE9B" w14:textId="77777777" w:rsidR="00060DA6" w:rsidRPr="008379D6" w:rsidRDefault="00060DA6" w:rsidP="00060DA6">
      <w:pPr>
        <w:rPr>
          <w:rFonts w:ascii="Arial" w:hAnsi="Arial" w:cs="Arial"/>
          <w:sz w:val="21"/>
          <w:szCs w:val="21"/>
          <w:lang w:val="en-AU"/>
        </w:rPr>
      </w:pPr>
    </w:p>
    <w:p w14:paraId="557F8082" w14:textId="77777777" w:rsidR="00060DA6" w:rsidRPr="008379D6" w:rsidRDefault="00060DA6" w:rsidP="00060DA6">
      <w:pPr>
        <w:rPr>
          <w:rFonts w:ascii="Arial" w:hAnsi="Arial" w:cs="Arial"/>
          <w:sz w:val="21"/>
          <w:szCs w:val="21"/>
          <w:lang w:val="en-AU"/>
        </w:rPr>
      </w:pPr>
    </w:p>
    <w:p w14:paraId="07664390" w14:textId="77777777" w:rsidR="00060DA6" w:rsidRPr="008379D6" w:rsidRDefault="00060DA6" w:rsidP="00060DA6">
      <w:pPr>
        <w:rPr>
          <w:rFonts w:ascii="Arial" w:hAnsi="Arial" w:cs="Arial"/>
          <w:sz w:val="21"/>
          <w:szCs w:val="21"/>
          <w:lang w:val="en-AU"/>
        </w:rPr>
      </w:pPr>
    </w:p>
    <w:p w14:paraId="5AC4C7B7" w14:textId="77777777" w:rsidR="00060DA6" w:rsidRPr="008379D6" w:rsidRDefault="00060DA6" w:rsidP="00060DA6">
      <w:pPr>
        <w:rPr>
          <w:rFonts w:ascii="Arial" w:hAnsi="Arial" w:cs="Arial"/>
          <w:sz w:val="21"/>
          <w:szCs w:val="21"/>
          <w:lang w:val="en-AU"/>
        </w:rPr>
      </w:pPr>
    </w:p>
    <w:p w14:paraId="7910B6DF" w14:textId="77777777" w:rsidR="00060DA6" w:rsidRPr="008379D6" w:rsidRDefault="00060DA6" w:rsidP="00060DA6">
      <w:pPr>
        <w:rPr>
          <w:rFonts w:ascii="Arial" w:hAnsi="Arial" w:cs="Arial"/>
          <w:sz w:val="21"/>
          <w:szCs w:val="21"/>
          <w:lang w:val="en-AU"/>
        </w:rPr>
      </w:pPr>
    </w:p>
    <w:p w14:paraId="2F525DF5" w14:textId="12781C77" w:rsidR="00A27D2B" w:rsidRPr="008379D6" w:rsidRDefault="00A27D2B" w:rsidP="00A27D2B">
      <w:pPr>
        <w:jc w:val="both"/>
        <w:rPr>
          <w:rFonts w:ascii="Arial" w:hAnsi="Arial" w:cs="Arial"/>
          <w:b/>
          <w:bCs/>
          <w:sz w:val="21"/>
          <w:szCs w:val="21"/>
        </w:rPr>
      </w:pPr>
      <w:r w:rsidRPr="008379D6">
        <w:rPr>
          <w:rFonts w:ascii="Arial" w:hAnsi="Arial" w:cs="Arial"/>
          <w:b/>
          <w:bCs/>
          <w:sz w:val="21"/>
          <w:szCs w:val="21"/>
        </w:rPr>
        <w:t>A2 Your details</w:t>
      </w:r>
    </w:p>
    <w:tbl>
      <w:tblPr>
        <w:tblStyle w:val="TableGrid"/>
        <w:tblW w:w="10790" w:type="dxa"/>
        <w:tblLook w:val="04A0" w:firstRow="1" w:lastRow="0" w:firstColumn="1" w:lastColumn="0" w:noHBand="0" w:noVBand="1"/>
      </w:tblPr>
      <w:tblGrid>
        <w:gridCol w:w="3681"/>
        <w:gridCol w:w="2551"/>
        <w:gridCol w:w="1418"/>
        <w:gridCol w:w="3140"/>
      </w:tblGrid>
      <w:tr w:rsidR="00A27D2B" w:rsidRPr="008379D6" w14:paraId="01C22359" w14:textId="77777777" w:rsidTr="007D0A93">
        <w:tc>
          <w:tcPr>
            <w:tcW w:w="3681" w:type="dxa"/>
          </w:tcPr>
          <w:p w14:paraId="05EB3D26" w14:textId="77777777" w:rsidR="00A27D2B" w:rsidRPr="008379D6" w:rsidRDefault="00A27D2B" w:rsidP="005951B9">
            <w:pPr>
              <w:spacing w:before="60" w:after="60"/>
              <w:rPr>
                <w:rFonts w:ascii="Arial" w:hAnsi="Arial" w:cs="Arial"/>
                <w:sz w:val="21"/>
                <w:szCs w:val="21"/>
              </w:rPr>
            </w:pPr>
            <w:r w:rsidRPr="008379D6">
              <w:rPr>
                <w:rFonts w:ascii="Arial" w:hAnsi="Arial" w:cs="Arial"/>
                <w:sz w:val="21"/>
                <w:szCs w:val="21"/>
              </w:rPr>
              <w:t>Your full name</w:t>
            </w:r>
          </w:p>
        </w:tc>
        <w:tc>
          <w:tcPr>
            <w:tcW w:w="7109" w:type="dxa"/>
            <w:gridSpan w:val="3"/>
          </w:tcPr>
          <w:p w14:paraId="2C9596AD" w14:textId="77777777" w:rsidR="00A27D2B" w:rsidRPr="008379D6" w:rsidRDefault="00A27D2B" w:rsidP="005951B9">
            <w:pPr>
              <w:spacing w:before="60" w:after="60"/>
              <w:rPr>
                <w:rFonts w:ascii="Arial" w:hAnsi="Arial" w:cs="Arial"/>
                <w:sz w:val="21"/>
                <w:szCs w:val="21"/>
              </w:rPr>
            </w:pPr>
          </w:p>
        </w:tc>
      </w:tr>
      <w:tr w:rsidR="00A27D2B" w:rsidRPr="008379D6" w14:paraId="460ABFCF" w14:textId="77777777" w:rsidTr="007D0A93">
        <w:tc>
          <w:tcPr>
            <w:tcW w:w="3681" w:type="dxa"/>
          </w:tcPr>
          <w:p w14:paraId="0FD2BF2A" w14:textId="43E6C576" w:rsidR="00A27D2B" w:rsidRPr="008379D6" w:rsidRDefault="00A27D2B" w:rsidP="005951B9">
            <w:pPr>
              <w:spacing w:before="60" w:after="60"/>
              <w:rPr>
                <w:rFonts w:ascii="Arial" w:hAnsi="Arial" w:cs="Arial"/>
                <w:sz w:val="21"/>
                <w:szCs w:val="21"/>
              </w:rPr>
            </w:pPr>
            <w:r w:rsidRPr="008379D6">
              <w:rPr>
                <w:rFonts w:ascii="Arial" w:hAnsi="Arial" w:cs="Arial"/>
                <w:sz w:val="21"/>
                <w:szCs w:val="21"/>
              </w:rPr>
              <w:t>Postal address</w:t>
            </w:r>
          </w:p>
        </w:tc>
        <w:tc>
          <w:tcPr>
            <w:tcW w:w="7109" w:type="dxa"/>
            <w:gridSpan w:val="3"/>
          </w:tcPr>
          <w:p w14:paraId="226FBF6B" w14:textId="77777777" w:rsidR="00A27D2B" w:rsidRDefault="00A27D2B" w:rsidP="005951B9">
            <w:pPr>
              <w:spacing w:before="60" w:after="60"/>
              <w:rPr>
                <w:rFonts w:ascii="Arial" w:hAnsi="Arial" w:cs="Arial"/>
                <w:sz w:val="21"/>
                <w:szCs w:val="21"/>
              </w:rPr>
            </w:pPr>
          </w:p>
          <w:p w14:paraId="22FC59B8" w14:textId="77777777" w:rsidR="00C37D4B" w:rsidRPr="008379D6" w:rsidRDefault="00C37D4B" w:rsidP="005951B9">
            <w:pPr>
              <w:spacing w:before="60" w:after="60"/>
              <w:rPr>
                <w:rFonts w:ascii="Arial" w:hAnsi="Arial" w:cs="Arial"/>
                <w:sz w:val="21"/>
                <w:szCs w:val="21"/>
              </w:rPr>
            </w:pPr>
          </w:p>
        </w:tc>
      </w:tr>
      <w:tr w:rsidR="00A27D2B" w:rsidRPr="008379D6" w14:paraId="72B4CF6B" w14:textId="77777777" w:rsidTr="007D0A93">
        <w:tc>
          <w:tcPr>
            <w:tcW w:w="3681" w:type="dxa"/>
          </w:tcPr>
          <w:p w14:paraId="6CF57B02" w14:textId="3B6E6D64" w:rsidR="00A27D2B" w:rsidRPr="008379D6" w:rsidRDefault="00A27D2B" w:rsidP="005951B9">
            <w:pPr>
              <w:pStyle w:val="Labels"/>
              <w:spacing w:before="60" w:after="60"/>
              <w:rPr>
                <w:rFonts w:ascii="Arial" w:hAnsi="Arial" w:cs="Arial"/>
                <w:i/>
                <w:iCs/>
                <w:sz w:val="21"/>
                <w:szCs w:val="21"/>
              </w:rPr>
            </w:pPr>
            <w:r w:rsidRPr="008379D6">
              <w:rPr>
                <w:rFonts w:ascii="Arial" w:hAnsi="Arial" w:cs="Arial"/>
                <w:color w:val="000000" w:themeColor="text1"/>
                <w:sz w:val="21"/>
                <w:szCs w:val="21"/>
              </w:rPr>
              <w:t>Email address</w:t>
            </w:r>
          </w:p>
        </w:tc>
        <w:tc>
          <w:tcPr>
            <w:tcW w:w="7109" w:type="dxa"/>
            <w:gridSpan w:val="3"/>
          </w:tcPr>
          <w:p w14:paraId="207CE6F4" w14:textId="77777777" w:rsidR="00A27D2B" w:rsidRPr="008379D6" w:rsidRDefault="00A27D2B" w:rsidP="005951B9">
            <w:pPr>
              <w:spacing w:before="60" w:after="60"/>
              <w:rPr>
                <w:rFonts w:ascii="Arial" w:hAnsi="Arial" w:cs="Arial"/>
                <w:sz w:val="21"/>
                <w:szCs w:val="21"/>
              </w:rPr>
            </w:pPr>
          </w:p>
        </w:tc>
      </w:tr>
      <w:tr w:rsidR="00A27D2B" w:rsidRPr="008379D6" w14:paraId="77E13EA0" w14:textId="77777777" w:rsidTr="007D0A93">
        <w:tc>
          <w:tcPr>
            <w:tcW w:w="3681" w:type="dxa"/>
          </w:tcPr>
          <w:p w14:paraId="1D861F3A" w14:textId="6BABC904" w:rsidR="00A27D2B" w:rsidRPr="008379D6" w:rsidRDefault="00A27D2B" w:rsidP="005951B9">
            <w:pPr>
              <w:spacing w:before="60" w:after="60"/>
              <w:rPr>
                <w:rFonts w:ascii="Arial" w:hAnsi="Arial" w:cs="Arial"/>
                <w:sz w:val="21"/>
                <w:szCs w:val="21"/>
              </w:rPr>
            </w:pPr>
            <w:r w:rsidRPr="008379D6">
              <w:rPr>
                <w:rFonts w:ascii="Arial" w:hAnsi="Arial" w:cs="Arial"/>
                <w:sz w:val="21"/>
                <w:szCs w:val="21"/>
              </w:rPr>
              <w:t>Phone number</w:t>
            </w:r>
          </w:p>
        </w:tc>
        <w:tc>
          <w:tcPr>
            <w:tcW w:w="7109" w:type="dxa"/>
            <w:gridSpan w:val="3"/>
          </w:tcPr>
          <w:p w14:paraId="3D68C884" w14:textId="77777777" w:rsidR="00A27D2B" w:rsidRPr="008379D6" w:rsidRDefault="00A27D2B" w:rsidP="005951B9">
            <w:pPr>
              <w:spacing w:before="60" w:after="60"/>
              <w:rPr>
                <w:rFonts w:ascii="Arial" w:hAnsi="Arial" w:cs="Arial"/>
                <w:sz w:val="21"/>
                <w:szCs w:val="21"/>
              </w:rPr>
            </w:pPr>
          </w:p>
        </w:tc>
      </w:tr>
      <w:tr w:rsidR="00ED448F" w:rsidRPr="008379D6" w14:paraId="7921A5F0" w14:textId="77777777" w:rsidTr="007D0A93">
        <w:tc>
          <w:tcPr>
            <w:tcW w:w="3681" w:type="dxa"/>
            <w:vMerge w:val="restart"/>
          </w:tcPr>
          <w:p w14:paraId="58E51445" w14:textId="42E6DA94" w:rsidR="00ED448F" w:rsidRPr="008379D6" w:rsidRDefault="00ED448F" w:rsidP="005951B9">
            <w:pPr>
              <w:spacing w:before="60" w:after="60"/>
              <w:rPr>
                <w:rFonts w:ascii="Arial" w:hAnsi="Arial" w:cs="Arial"/>
                <w:sz w:val="21"/>
                <w:szCs w:val="21"/>
              </w:rPr>
            </w:pPr>
            <w:r w:rsidRPr="008379D6">
              <w:rPr>
                <w:rFonts w:ascii="Arial" w:hAnsi="Arial" w:cs="Arial"/>
                <w:sz w:val="21"/>
                <w:szCs w:val="21"/>
              </w:rPr>
              <w:t>What is your relationship to the deceased?</w:t>
            </w:r>
          </w:p>
        </w:tc>
        <w:tc>
          <w:tcPr>
            <w:tcW w:w="3969" w:type="dxa"/>
            <w:gridSpan w:val="2"/>
            <w:tcBorders>
              <w:right w:val="nil"/>
            </w:tcBorders>
          </w:tcPr>
          <w:p w14:paraId="67476D8F" w14:textId="51191A3B" w:rsidR="00ED448F" w:rsidRPr="008379D6" w:rsidRDefault="00ED448F"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bookmarkStart w:id="3" w:name="Check1"/>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bookmarkEnd w:id="3"/>
            <w:r w:rsidRPr="008379D6">
              <w:rPr>
                <w:rFonts w:ascii="Arial" w:hAnsi="Arial" w:cs="Arial"/>
                <w:sz w:val="21"/>
                <w:szCs w:val="21"/>
              </w:rPr>
              <w:t xml:space="preserve"> Spouse</w:t>
            </w:r>
          </w:p>
          <w:p w14:paraId="029A6A6F" w14:textId="47AA01F2" w:rsidR="00ED448F" w:rsidRDefault="00ED448F"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Other (specify</w:t>
            </w:r>
            <w:r>
              <w:rPr>
                <w:rFonts w:ascii="Arial" w:hAnsi="Arial" w:cs="Arial"/>
                <w:sz w:val="21"/>
                <w:szCs w:val="21"/>
              </w:rPr>
              <w:t xml:space="preserve"> below</w:t>
            </w:r>
            <w:r w:rsidRPr="008379D6">
              <w:rPr>
                <w:rFonts w:ascii="Arial" w:hAnsi="Arial" w:cs="Arial"/>
                <w:sz w:val="21"/>
                <w:szCs w:val="21"/>
              </w:rPr>
              <w:t xml:space="preserve">) </w:t>
            </w:r>
          </w:p>
          <w:p w14:paraId="3A4306A1" w14:textId="1F0992D9" w:rsidR="00ED448F" w:rsidRPr="008379D6" w:rsidRDefault="00ED448F" w:rsidP="005951B9">
            <w:pPr>
              <w:tabs>
                <w:tab w:val="left" w:pos="855"/>
              </w:tabs>
              <w:spacing w:before="60" w:after="60"/>
              <w:rPr>
                <w:rFonts w:ascii="Arial" w:hAnsi="Arial" w:cs="Arial"/>
                <w:sz w:val="21"/>
                <w:szCs w:val="21"/>
              </w:rPr>
            </w:pPr>
          </w:p>
        </w:tc>
        <w:tc>
          <w:tcPr>
            <w:tcW w:w="3140" w:type="dxa"/>
            <w:tcBorders>
              <w:left w:val="nil"/>
            </w:tcBorders>
          </w:tcPr>
          <w:p w14:paraId="386215BF" w14:textId="70EAEC11" w:rsidR="00ED448F" w:rsidRPr="008379D6" w:rsidRDefault="00ED448F"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Parent</w:t>
            </w:r>
            <w:r w:rsidR="00D50241">
              <w:rPr>
                <w:rFonts w:ascii="Arial" w:hAnsi="Arial" w:cs="Arial"/>
                <w:sz w:val="21"/>
                <w:szCs w:val="21"/>
              </w:rPr>
              <w:t xml:space="preserve"> (of child under 18 years)</w:t>
            </w:r>
          </w:p>
          <w:p w14:paraId="25E91043" w14:textId="09AB715C" w:rsidR="00ED448F" w:rsidRPr="008379D6" w:rsidRDefault="00ED448F" w:rsidP="005951B9">
            <w:pPr>
              <w:tabs>
                <w:tab w:val="left" w:pos="855"/>
              </w:tabs>
              <w:spacing w:before="60" w:after="60"/>
              <w:rPr>
                <w:rFonts w:ascii="Arial" w:hAnsi="Arial" w:cs="Arial"/>
                <w:sz w:val="21"/>
                <w:szCs w:val="21"/>
              </w:rPr>
            </w:pPr>
          </w:p>
        </w:tc>
      </w:tr>
      <w:tr w:rsidR="00ED448F" w:rsidRPr="008379D6" w14:paraId="49A771CE" w14:textId="77777777" w:rsidTr="00E077D4">
        <w:tc>
          <w:tcPr>
            <w:tcW w:w="3681" w:type="dxa"/>
            <w:vMerge/>
          </w:tcPr>
          <w:p w14:paraId="42F4BE11" w14:textId="77777777" w:rsidR="00ED448F" w:rsidRPr="008379D6" w:rsidRDefault="00ED448F" w:rsidP="005951B9">
            <w:pPr>
              <w:spacing w:before="60" w:after="60"/>
              <w:rPr>
                <w:rFonts w:ascii="Arial" w:hAnsi="Arial" w:cs="Arial"/>
                <w:sz w:val="21"/>
                <w:szCs w:val="21"/>
              </w:rPr>
            </w:pPr>
          </w:p>
        </w:tc>
        <w:tc>
          <w:tcPr>
            <w:tcW w:w="7109" w:type="dxa"/>
            <w:gridSpan w:val="3"/>
          </w:tcPr>
          <w:p w14:paraId="14ACF2A1" w14:textId="77777777" w:rsidR="00ED448F" w:rsidRDefault="00ED448F" w:rsidP="005951B9">
            <w:pPr>
              <w:tabs>
                <w:tab w:val="left" w:pos="855"/>
              </w:tabs>
              <w:spacing w:before="60" w:after="60"/>
              <w:rPr>
                <w:rFonts w:ascii="Arial" w:hAnsi="Arial" w:cs="Arial"/>
                <w:sz w:val="21"/>
                <w:szCs w:val="21"/>
              </w:rPr>
            </w:pPr>
            <w:r>
              <w:rPr>
                <w:rFonts w:ascii="Arial" w:hAnsi="Arial" w:cs="Arial"/>
                <w:sz w:val="21"/>
                <w:szCs w:val="21"/>
              </w:rPr>
              <w:t>If other, provide more detail as to why you are making an application.</w:t>
            </w:r>
          </w:p>
          <w:p w14:paraId="750D273F" w14:textId="77777777" w:rsidR="00ED448F" w:rsidRDefault="00ED448F" w:rsidP="005951B9">
            <w:pPr>
              <w:tabs>
                <w:tab w:val="left" w:pos="855"/>
              </w:tabs>
              <w:spacing w:before="60" w:after="60"/>
              <w:rPr>
                <w:rFonts w:ascii="Arial" w:hAnsi="Arial" w:cs="Arial"/>
                <w:sz w:val="21"/>
                <w:szCs w:val="21"/>
              </w:rPr>
            </w:pPr>
          </w:p>
          <w:p w14:paraId="695D208A" w14:textId="77777777" w:rsidR="00ED448F" w:rsidRDefault="00ED448F" w:rsidP="005951B9">
            <w:pPr>
              <w:tabs>
                <w:tab w:val="left" w:pos="855"/>
              </w:tabs>
              <w:spacing w:before="60" w:after="60"/>
              <w:rPr>
                <w:rFonts w:ascii="Arial" w:hAnsi="Arial" w:cs="Arial"/>
                <w:sz w:val="21"/>
                <w:szCs w:val="21"/>
              </w:rPr>
            </w:pPr>
          </w:p>
          <w:p w14:paraId="3B305E89" w14:textId="0996BF59" w:rsidR="00ED448F" w:rsidRPr="008379D6" w:rsidRDefault="00ED448F" w:rsidP="005951B9">
            <w:pPr>
              <w:tabs>
                <w:tab w:val="left" w:pos="855"/>
              </w:tabs>
              <w:spacing w:before="60" w:after="60"/>
              <w:rPr>
                <w:rFonts w:ascii="Arial" w:hAnsi="Arial" w:cs="Arial"/>
                <w:sz w:val="21"/>
                <w:szCs w:val="21"/>
              </w:rPr>
            </w:pPr>
          </w:p>
        </w:tc>
      </w:tr>
      <w:tr w:rsidR="00A27D2B" w:rsidRPr="008379D6" w14:paraId="1A23763A" w14:textId="77777777" w:rsidTr="007D0A93">
        <w:tc>
          <w:tcPr>
            <w:tcW w:w="3681" w:type="dxa"/>
          </w:tcPr>
          <w:p w14:paraId="172C75B1" w14:textId="3459FD05" w:rsidR="00A27D2B" w:rsidRPr="008379D6" w:rsidRDefault="00F06C70" w:rsidP="005951B9">
            <w:pPr>
              <w:spacing w:before="60" w:after="60"/>
              <w:rPr>
                <w:rFonts w:ascii="Arial" w:hAnsi="Arial" w:cs="Arial"/>
                <w:sz w:val="21"/>
                <w:szCs w:val="21"/>
              </w:rPr>
            </w:pPr>
            <w:r w:rsidRPr="008379D6">
              <w:rPr>
                <w:rFonts w:ascii="Arial" w:hAnsi="Arial" w:cs="Arial"/>
                <w:sz w:val="21"/>
                <w:szCs w:val="21"/>
              </w:rPr>
              <w:t xml:space="preserve">Have you </w:t>
            </w:r>
            <w:proofErr w:type="spellStart"/>
            <w:r w:rsidRPr="008379D6">
              <w:rPr>
                <w:rFonts w:ascii="Arial" w:hAnsi="Arial" w:cs="Arial"/>
                <w:sz w:val="21"/>
                <w:szCs w:val="21"/>
              </w:rPr>
              <w:t>organised</w:t>
            </w:r>
            <w:proofErr w:type="spellEnd"/>
            <w:r w:rsidRPr="008379D6">
              <w:rPr>
                <w:rFonts w:ascii="Arial" w:hAnsi="Arial" w:cs="Arial"/>
                <w:sz w:val="21"/>
                <w:szCs w:val="21"/>
              </w:rPr>
              <w:t>, or do you know of any crowdfunding or similar, to raise money for the deceased funeral? Provide details -</w:t>
            </w:r>
          </w:p>
        </w:tc>
        <w:tc>
          <w:tcPr>
            <w:tcW w:w="7109" w:type="dxa"/>
            <w:gridSpan w:val="3"/>
          </w:tcPr>
          <w:p w14:paraId="1FABBAA1" w14:textId="77777777" w:rsidR="00A27D2B" w:rsidRPr="008379D6" w:rsidRDefault="00A27D2B" w:rsidP="005951B9">
            <w:pPr>
              <w:spacing w:before="60" w:after="60"/>
              <w:rPr>
                <w:rFonts w:ascii="Arial" w:hAnsi="Arial" w:cs="Arial"/>
                <w:sz w:val="21"/>
                <w:szCs w:val="21"/>
              </w:rPr>
            </w:pPr>
          </w:p>
        </w:tc>
      </w:tr>
      <w:tr w:rsidR="00F06C70" w:rsidRPr="008379D6" w14:paraId="6622A13B" w14:textId="77777777" w:rsidTr="007D0A93">
        <w:tc>
          <w:tcPr>
            <w:tcW w:w="3681" w:type="dxa"/>
          </w:tcPr>
          <w:p w14:paraId="5684BAC2" w14:textId="5A554A5E" w:rsidR="00F06C70" w:rsidRPr="008379D6" w:rsidRDefault="00F06C70" w:rsidP="005951B9">
            <w:pPr>
              <w:spacing w:before="60" w:after="60"/>
              <w:rPr>
                <w:rFonts w:ascii="Arial" w:hAnsi="Arial" w:cs="Arial"/>
                <w:sz w:val="21"/>
                <w:szCs w:val="21"/>
              </w:rPr>
            </w:pPr>
            <w:r w:rsidRPr="008379D6">
              <w:rPr>
                <w:rFonts w:ascii="Arial" w:hAnsi="Arial" w:cs="Arial"/>
                <w:sz w:val="21"/>
                <w:szCs w:val="21"/>
              </w:rPr>
              <w:t>Would you like to make a voluntary contribution towards the costs of the funeral?</w:t>
            </w:r>
          </w:p>
        </w:tc>
        <w:tc>
          <w:tcPr>
            <w:tcW w:w="7109" w:type="dxa"/>
            <w:gridSpan w:val="3"/>
          </w:tcPr>
          <w:p w14:paraId="4B6435C3" w14:textId="6F49131F" w:rsidR="002A1C8F" w:rsidRPr="008379D6" w:rsidRDefault="002A1C8F" w:rsidP="002A1C8F">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 </w:t>
            </w:r>
          </w:p>
          <w:p w14:paraId="0F7242B9" w14:textId="320BFC39" w:rsidR="002A1C8F" w:rsidRDefault="002A1C8F" w:rsidP="002A1C8F">
            <w:pPr>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w:t>
            </w:r>
            <w:r>
              <w:rPr>
                <w:rFonts w:ascii="Arial" w:hAnsi="Arial" w:cs="Arial"/>
                <w:sz w:val="21"/>
                <w:szCs w:val="21"/>
              </w:rPr>
              <w:t>–</w:t>
            </w:r>
          </w:p>
          <w:p w14:paraId="3CFD8D4D" w14:textId="0DDEFBC9" w:rsidR="00F06C70" w:rsidRPr="008379D6" w:rsidRDefault="00F06C70" w:rsidP="002A1C8F">
            <w:pPr>
              <w:rPr>
                <w:rFonts w:ascii="Arial" w:hAnsi="Arial" w:cs="Arial"/>
                <w:sz w:val="21"/>
                <w:szCs w:val="21"/>
              </w:rPr>
            </w:pPr>
            <w:r w:rsidRPr="008379D6">
              <w:rPr>
                <w:rFonts w:ascii="Arial" w:hAnsi="Arial" w:cs="Arial"/>
                <w:sz w:val="21"/>
                <w:szCs w:val="21"/>
              </w:rPr>
              <w:t>Voluntary amount</w:t>
            </w:r>
            <w:r w:rsidR="002A1C8F">
              <w:rPr>
                <w:rFonts w:ascii="Arial" w:hAnsi="Arial" w:cs="Arial"/>
                <w:sz w:val="21"/>
                <w:szCs w:val="21"/>
              </w:rPr>
              <w:t xml:space="preserve">    </w:t>
            </w:r>
            <w:r w:rsidRPr="008379D6">
              <w:rPr>
                <w:rFonts w:ascii="Arial" w:hAnsi="Arial" w:cs="Arial"/>
                <w:sz w:val="21"/>
                <w:szCs w:val="21"/>
              </w:rPr>
              <w:t>$</w:t>
            </w:r>
          </w:p>
        </w:tc>
      </w:tr>
      <w:tr w:rsidR="00F06C70" w:rsidRPr="008379D6" w14:paraId="70063E30" w14:textId="77777777" w:rsidTr="007D0A93">
        <w:trPr>
          <w:trHeight w:val="838"/>
        </w:trPr>
        <w:tc>
          <w:tcPr>
            <w:tcW w:w="10790" w:type="dxa"/>
            <w:gridSpan w:val="4"/>
          </w:tcPr>
          <w:p w14:paraId="0E40CA34" w14:textId="77777777" w:rsidR="00F01BAD" w:rsidRPr="008379D6" w:rsidRDefault="00F01BAD" w:rsidP="00DD5B59">
            <w:pPr>
              <w:jc w:val="center"/>
              <w:rPr>
                <w:rFonts w:ascii="Arial" w:hAnsi="Arial" w:cs="Arial"/>
                <w:b/>
                <w:bCs/>
                <w:sz w:val="21"/>
                <w:szCs w:val="21"/>
              </w:rPr>
            </w:pPr>
          </w:p>
          <w:p w14:paraId="6095DB2D" w14:textId="28670494" w:rsidR="00F06C70" w:rsidRPr="008379D6" w:rsidRDefault="00F06C70" w:rsidP="007D0A93">
            <w:pPr>
              <w:jc w:val="center"/>
              <w:rPr>
                <w:rFonts w:ascii="Arial" w:hAnsi="Arial" w:cs="Arial"/>
                <w:b/>
                <w:bCs/>
                <w:sz w:val="21"/>
                <w:szCs w:val="21"/>
              </w:rPr>
            </w:pPr>
            <w:r w:rsidRPr="008379D6">
              <w:rPr>
                <w:rFonts w:ascii="Arial" w:hAnsi="Arial" w:cs="Arial"/>
                <w:b/>
                <w:bCs/>
                <w:sz w:val="21"/>
                <w:szCs w:val="21"/>
              </w:rPr>
              <w:t>This section only applies if you are a spouse or parent of a child under 18 years of age of the deceased</w:t>
            </w:r>
          </w:p>
        </w:tc>
      </w:tr>
      <w:tr w:rsidR="00F01BAD" w:rsidRPr="008379D6" w14:paraId="400F3686" w14:textId="77777777" w:rsidTr="00DD5B59">
        <w:tc>
          <w:tcPr>
            <w:tcW w:w="3681" w:type="dxa"/>
            <w:vMerge w:val="restart"/>
          </w:tcPr>
          <w:p w14:paraId="114461BD" w14:textId="77777777" w:rsidR="00F01BAD" w:rsidRPr="008379D6" w:rsidRDefault="00F01BAD" w:rsidP="00F01BAD">
            <w:pPr>
              <w:spacing w:before="60" w:after="60"/>
              <w:rPr>
                <w:rFonts w:ascii="Arial" w:hAnsi="Arial" w:cs="Arial"/>
                <w:sz w:val="21"/>
                <w:szCs w:val="21"/>
              </w:rPr>
            </w:pPr>
            <w:r w:rsidRPr="008379D6">
              <w:rPr>
                <w:rFonts w:ascii="Arial" w:hAnsi="Arial" w:cs="Arial"/>
                <w:sz w:val="21"/>
                <w:szCs w:val="21"/>
              </w:rPr>
              <w:t>Bank of or financial institute name</w:t>
            </w:r>
          </w:p>
          <w:p w14:paraId="07665559" w14:textId="77777777" w:rsidR="00F01BAD" w:rsidRPr="008379D6" w:rsidRDefault="00F01BAD" w:rsidP="00DD5B59">
            <w:pPr>
              <w:rPr>
                <w:rFonts w:ascii="Arial" w:hAnsi="Arial" w:cs="Arial"/>
                <w:sz w:val="21"/>
                <w:szCs w:val="21"/>
                <w:lang w:val="en-AU"/>
              </w:rPr>
            </w:pPr>
            <w:r w:rsidRPr="008379D6">
              <w:rPr>
                <w:rFonts w:ascii="Arial" w:hAnsi="Arial" w:cs="Arial"/>
                <w:sz w:val="21"/>
                <w:szCs w:val="21"/>
              </w:rPr>
              <w:t>(Copy of a current bank statement is required to be submitted with this application)</w:t>
            </w:r>
          </w:p>
          <w:p w14:paraId="17F858A2" w14:textId="77777777" w:rsidR="00F01BAD" w:rsidRPr="008379D6" w:rsidRDefault="00F01BAD" w:rsidP="005951B9">
            <w:pPr>
              <w:spacing w:before="60" w:after="60"/>
              <w:rPr>
                <w:rFonts w:ascii="Arial" w:hAnsi="Arial" w:cs="Arial"/>
                <w:sz w:val="21"/>
                <w:szCs w:val="21"/>
              </w:rPr>
            </w:pPr>
          </w:p>
        </w:tc>
        <w:tc>
          <w:tcPr>
            <w:tcW w:w="2551" w:type="dxa"/>
          </w:tcPr>
          <w:p w14:paraId="2D6D019D" w14:textId="38EDEBD7" w:rsidR="00F01BAD" w:rsidRPr="008379D6" w:rsidRDefault="00F01BAD" w:rsidP="005951B9">
            <w:pPr>
              <w:spacing w:before="60" w:after="60"/>
              <w:rPr>
                <w:rFonts w:ascii="Arial" w:hAnsi="Arial" w:cs="Arial"/>
                <w:sz w:val="21"/>
                <w:szCs w:val="21"/>
              </w:rPr>
            </w:pPr>
            <w:r w:rsidRPr="008379D6">
              <w:rPr>
                <w:rFonts w:ascii="Arial" w:hAnsi="Arial" w:cs="Arial"/>
                <w:sz w:val="21"/>
                <w:szCs w:val="21"/>
              </w:rPr>
              <w:t>Account name</w:t>
            </w:r>
          </w:p>
        </w:tc>
        <w:tc>
          <w:tcPr>
            <w:tcW w:w="4558" w:type="dxa"/>
            <w:gridSpan w:val="2"/>
          </w:tcPr>
          <w:p w14:paraId="49E3B7CE" w14:textId="77777777" w:rsidR="00F01BAD" w:rsidRPr="008379D6" w:rsidRDefault="00F01BAD" w:rsidP="005951B9">
            <w:pPr>
              <w:spacing w:before="60" w:after="60"/>
              <w:rPr>
                <w:rFonts w:ascii="Arial" w:hAnsi="Arial" w:cs="Arial"/>
                <w:sz w:val="21"/>
                <w:szCs w:val="21"/>
              </w:rPr>
            </w:pPr>
          </w:p>
        </w:tc>
      </w:tr>
      <w:tr w:rsidR="00F01BAD" w:rsidRPr="008379D6" w14:paraId="0A8811F6" w14:textId="77777777" w:rsidTr="007D0A93">
        <w:tc>
          <w:tcPr>
            <w:tcW w:w="3681" w:type="dxa"/>
            <w:vMerge/>
          </w:tcPr>
          <w:p w14:paraId="22AB809B" w14:textId="77777777" w:rsidR="00F01BAD" w:rsidRPr="008379D6" w:rsidRDefault="00F01BAD" w:rsidP="005951B9">
            <w:pPr>
              <w:spacing w:before="60" w:after="60"/>
              <w:rPr>
                <w:rFonts w:ascii="Arial" w:hAnsi="Arial" w:cs="Arial"/>
                <w:sz w:val="21"/>
                <w:szCs w:val="21"/>
              </w:rPr>
            </w:pPr>
          </w:p>
        </w:tc>
        <w:tc>
          <w:tcPr>
            <w:tcW w:w="2551" w:type="dxa"/>
          </w:tcPr>
          <w:p w14:paraId="2871908E" w14:textId="354FC5E0" w:rsidR="00F01BAD" w:rsidRPr="008379D6" w:rsidRDefault="00F01BAD" w:rsidP="005951B9">
            <w:pPr>
              <w:spacing w:before="60" w:after="60"/>
              <w:rPr>
                <w:rFonts w:ascii="Arial" w:hAnsi="Arial" w:cs="Arial"/>
                <w:sz w:val="21"/>
                <w:szCs w:val="21"/>
              </w:rPr>
            </w:pPr>
            <w:r w:rsidRPr="008379D6">
              <w:rPr>
                <w:rFonts w:ascii="Arial" w:hAnsi="Arial" w:cs="Arial"/>
                <w:sz w:val="21"/>
                <w:szCs w:val="21"/>
              </w:rPr>
              <w:t>Last four digits of Account number</w:t>
            </w:r>
          </w:p>
        </w:tc>
        <w:tc>
          <w:tcPr>
            <w:tcW w:w="4558" w:type="dxa"/>
            <w:gridSpan w:val="2"/>
          </w:tcPr>
          <w:p w14:paraId="27C34DB0" w14:textId="77777777" w:rsidR="00F01BAD" w:rsidRPr="008379D6" w:rsidRDefault="00F01BAD" w:rsidP="005951B9">
            <w:pPr>
              <w:spacing w:before="60" w:after="60"/>
              <w:rPr>
                <w:rFonts w:ascii="Arial" w:hAnsi="Arial" w:cs="Arial"/>
                <w:sz w:val="21"/>
                <w:szCs w:val="21"/>
              </w:rPr>
            </w:pPr>
          </w:p>
        </w:tc>
      </w:tr>
      <w:tr w:rsidR="00F01BAD" w:rsidRPr="008379D6" w14:paraId="1323588C" w14:textId="77777777" w:rsidTr="007D0A93">
        <w:tc>
          <w:tcPr>
            <w:tcW w:w="3681" w:type="dxa"/>
            <w:vMerge/>
          </w:tcPr>
          <w:p w14:paraId="2125C69D" w14:textId="77777777" w:rsidR="00F01BAD" w:rsidRPr="008379D6" w:rsidRDefault="00F01BAD" w:rsidP="005951B9">
            <w:pPr>
              <w:spacing w:before="60" w:after="60"/>
              <w:rPr>
                <w:rFonts w:ascii="Arial" w:hAnsi="Arial" w:cs="Arial"/>
                <w:sz w:val="21"/>
                <w:szCs w:val="21"/>
              </w:rPr>
            </w:pPr>
          </w:p>
        </w:tc>
        <w:tc>
          <w:tcPr>
            <w:tcW w:w="2551" w:type="dxa"/>
          </w:tcPr>
          <w:p w14:paraId="41412A02" w14:textId="77777777" w:rsidR="00F01BAD" w:rsidRPr="008379D6" w:rsidRDefault="00F01BAD" w:rsidP="005951B9">
            <w:pPr>
              <w:spacing w:before="60" w:after="60"/>
              <w:rPr>
                <w:rFonts w:ascii="Arial" w:hAnsi="Arial" w:cs="Arial"/>
                <w:sz w:val="21"/>
                <w:szCs w:val="21"/>
              </w:rPr>
            </w:pPr>
            <w:r w:rsidRPr="008379D6">
              <w:rPr>
                <w:rFonts w:ascii="Arial" w:hAnsi="Arial" w:cs="Arial"/>
                <w:sz w:val="21"/>
                <w:szCs w:val="21"/>
              </w:rPr>
              <w:t xml:space="preserve">BSB number (000-000) </w:t>
            </w:r>
          </w:p>
        </w:tc>
        <w:tc>
          <w:tcPr>
            <w:tcW w:w="4558" w:type="dxa"/>
            <w:gridSpan w:val="2"/>
          </w:tcPr>
          <w:p w14:paraId="7BF578AC" w14:textId="77777777" w:rsidR="00F01BAD" w:rsidRPr="008379D6" w:rsidRDefault="00F01BAD" w:rsidP="005951B9">
            <w:pPr>
              <w:spacing w:before="60" w:after="60"/>
              <w:rPr>
                <w:rFonts w:ascii="Arial" w:hAnsi="Arial" w:cs="Arial"/>
                <w:sz w:val="21"/>
                <w:szCs w:val="21"/>
              </w:rPr>
            </w:pPr>
          </w:p>
        </w:tc>
      </w:tr>
      <w:tr w:rsidR="005521C0" w:rsidRPr="008379D6" w14:paraId="0D14C055" w14:textId="77777777" w:rsidTr="007D0A93">
        <w:trPr>
          <w:trHeight w:val="487"/>
        </w:trPr>
        <w:tc>
          <w:tcPr>
            <w:tcW w:w="3681" w:type="dxa"/>
            <w:vMerge/>
          </w:tcPr>
          <w:p w14:paraId="4E08A24A" w14:textId="77777777" w:rsidR="005521C0" w:rsidRPr="008379D6" w:rsidRDefault="005521C0" w:rsidP="005951B9">
            <w:pPr>
              <w:spacing w:before="60" w:after="60"/>
              <w:rPr>
                <w:rFonts w:ascii="Arial" w:hAnsi="Arial" w:cs="Arial"/>
                <w:sz w:val="21"/>
                <w:szCs w:val="21"/>
              </w:rPr>
            </w:pPr>
          </w:p>
        </w:tc>
        <w:tc>
          <w:tcPr>
            <w:tcW w:w="2551" w:type="dxa"/>
          </w:tcPr>
          <w:p w14:paraId="3C46C9E6" w14:textId="25AECB12"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Today’s account balance</w:t>
            </w:r>
          </w:p>
        </w:tc>
        <w:tc>
          <w:tcPr>
            <w:tcW w:w="4558" w:type="dxa"/>
            <w:gridSpan w:val="2"/>
          </w:tcPr>
          <w:p w14:paraId="02BC4E4E" w14:textId="64D5DBD1"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w:t>
            </w:r>
          </w:p>
        </w:tc>
      </w:tr>
      <w:tr w:rsidR="005521C0" w:rsidRPr="008379D6" w14:paraId="6BFC7A0E" w14:textId="77777777" w:rsidTr="00DD5B59">
        <w:trPr>
          <w:trHeight w:val="487"/>
        </w:trPr>
        <w:tc>
          <w:tcPr>
            <w:tcW w:w="3681" w:type="dxa"/>
          </w:tcPr>
          <w:p w14:paraId="331F4B90" w14:textId="4A43095A"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Do you have a Superannuation fund</w:t>
            </w:r>
          </w:p>
        </w:tc>
        <w:tc>
          <w:tcPr>
            <w:tcW w:w="7109" w:type="dxa"/>
            <w:gridSpan w:val="3"/>
          </w:tcPr>
          <w:p w14:paraId="32F8574D" w14:textId="3E807942"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452D0A99" w14:textId="65B58743" w:rsidR="005521C0" w:rsidRPr="008379D6" w:rsidRDefault="005521C0" w:rsidP="005951B9">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provide copy of current statement and confirmation you have applied for access to your superannuation for these funeral costs, which has been declined</w:t>
            </w:r>
          </w:p>
        </w:tc>
      </w:tr>
      <w:tr w:rsidR="005521C0" w:rsidRPr="008379D6" w14:paraId="552B53AA" w14:textId="77777777" w:rsidTr="00DD5B59">
        <w:trPr>
          <w:trHeight w:val="487"/>
        </w:trPr>
        <w:tc>
          <w:tcPr>
            <w:tcW w:w="3681" w:type="dxa"/>
          </w:tcPr>
          <w:p w14:paraId="12824C1A" w14:textId="4443A835"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Assets</w:t>
            </w:r>
          </w:p>
        </w:tc>
        <w:tc>
          <w:tcPr>
            <w:tcW w:w="7109" w:type="dxa"/>
            <w:gridSpan w:val="3"/>
          </w:tcPr>
          <w:p w14:paraId="2628C638" w14:textId="4D105490"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I own the property I live in</w:t>
            </w:r>
          </w:p>
          <w:p w14:paraId="05491449" w14:textId="09FE5F94"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I rent a privately owned property</w:t>
            </w:r>
          </w:p>
          <w:p w14:paraId="4122ED84" w14:textId="77777777"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I rent via public or community/government housing</w:t>
            </w:r>
          </w:p>
          <w:p w14:paraId="730E6A57" w14:textId="7FD21D04"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I own assets, shares, investments (</w:t>
            </w:r>
            <w:proofErr w:type="spellStart"/>
            <w:r w:rsidRPr="008379D6">
              <w:rPr>
                <w:rFonts w:ascii="Arial" w:hAnsi="Arial" w:cs="Arial"/>
                <w:sz w:val="21"/>
                <w:szCs w:val="21"/>
              </w:rPr>
              <w:t>eg</w:t>
            </w:r>
            <w:proofErr w:type="spellEnd"/>
            <w:r w:rsidRPr="008379D6">
              <w:rPr>
                <w:rFonts w:ascii="Arial" w:hAnsi="Arial" w:cs="Arial"/>
                <w:sz w:val="21"/>
                <w:szCs w:val="21"/>
              </w:rPr>
              <w:t xml:space="preserve"> car, boat, caravan, stocks</w:t>
            </w:r>
          </w:p>
          <w:p w14:paraId="2B3C2EDB" w14:textId="77777777" w:rsidR="005521C0"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t xml:space="preserve">Approximate value $ </w:t>
            </w:r>
            <w:r w:rsidRPr="008379D6">
              <w:rPr>
                <w:rFonts w:ascii="Arial" w:hAnsi="Arial" w:cs="Arial"/>
                <w:sz w:val="21"/>
                <w:szCs w:val="21"/>
              </w:rPr>
              <w:fldChar w:fldCharType="begin">
                <w:ffData>
                  <w:name w:val="Text1"/>
                  <w:enabled/>
                  <w:calcOnExit w:val="0"/>
                  <w:textInput/>
                </w:ffData>
              </w:fldChar>
            </w:r>
            <w:r w:rsidRPr="008379D6">
              <w:rPr>
                <w:rFonts w:ascii="Arial" w:hAnsi="Arial" w:cs="Arial"/>
                <w:sz w:val="21"/>
                <w:szCs w:val="21"/>
              </w:rPr>
              <w:instrText xml:space="preserve"> FORMTEXT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sz w:val="21"/>
                <w:szCs w:val="21"/>
              </w:rPr>
              <w:fldChar w:fldCharType="end"/>
            </w:r>
          </w:p>
          <w:p w14:paraId="2BAE34C6" w14:textId="375501A9" w:rsidR="00132A13" w:rsidRPr="008379D6" w:rsidRDefault="00132A13" w:rsidP="005521C0">
            <w:pPr>
              <w:tabs>
                <w:tab w:val="left" w:pos="855"/>
              </w:tabs>
              <w:spacing w:before="60" w:after="60"/>
              <w:rPr>
                <w:rFonts w:ascii="Arial" w:hAnsi="Arial" w:cs="Arial"/>
                <w:sz w:val="21"/>
                <w:szCs w:val="21"/>
              </w:rPr>
            </w:pPr>
            <w:r>
              <w:rPr>
                <w:rFonts w:ascii="Arial" w:hAnsi="Arial" w:cs="Arial"/>
                <w:sz w:val="21"/>
                <w:szCs w:val="21"/>
              </w:rPr>
              <w:t xml:space="preserve">Car make model, year - </w:t>
            </w:r>
          </w:p>
        </w:tc>
      </w:tr>
      <w:tr w:rsidR="005521C0" w:rsidRPr="008379D6" w14:paraId="47627657" w14:textId="77777777" w:rsidTr="00DD5B59">
        <w:trPr>
          <w:trHeight w:val="487"/>
        </w:trPr>
        <w:tc>
          <w:tcPr>
            <w:tcW w:w="3681" w:type="dxa"/>
          </w:tcPr>
          <w:p w14:paraId="6C2AC9C6" w14:textId="2226383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Employment</w:t>
            </w:r>
          </w:p>
        </w:tc>
        <w:tc>
          <w:tcPr>
            <w:tcW w:w="7109" w:type="dxa"/>
            <w:gridSpan w:val="3"/>
          </w:tcPr>
          <w:p w14:paraId="0D54C782" w14:textId="0D9A334D"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Full time</w:t>
            </w:r>
          </w:p>
          <w:p w14:paraId="08767FED" w14:textId="7BCF2A21"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Part time</w:t>
            </w:r>
          </w:p>
          <w:p w14:paraId="1B29AE5C" w14:textId="4D0CD73C"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Permanent</w:t>
            </w:r>
          </w:p>
          <w:p w14:paraId="2199F634" w14:textId="77777777"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Temporary</w:t>
            </w:r>
          </w:p>
          <w:p w14:paraId="03EB5D3F" w14:textId="77777777"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Casual</w:t>
            </w:r>
          </w:p>
          <w:p w14:paraId="408B9F13" w14:textId="0962A304" w:rsidR="005521C0" w:rsidRPr="008379D6" w:rsidRDefault="005521C0" w:rsidP="005521C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Not currently employed</w:t>
            </w:r>
          </w:p>
        </w:tc>
      </w:tr>
    </w:tbl>
    <w:p w14:paraId="336B4D44" w14:textId="1FA35B23" w:rsidR="005521C0" w:rsidRPr="008379D6" w:rsidRDefault="005521C0" w:rsidP="002A1C8F">
      <w:pPr>
        <w:jc w:val="both"/>
        <w:rPr>
          <w:rFonts w:ascii="Arial" w:hAnsi="Arial" w:cs="Arial"/>
          <w:b/>
          <w:bCs/>
          <w:sz w:val="21"/>
          <w:szCs w:val="21"/>
        </w:rPr>
      </w:pPr>
      <w:r w:rsidRPr="008379D6">
        <w:rPr>
          <w:rFonts w:ascii="Arial" w:hAnsi="Arial" w:cs="Arial"/>
          <w:b/>
          <w:bCs/>
          <w:sz w:val="21"/>
          <w:szCs w:val="21"/>
        </w:rPr>
        <w:lastRenderedPageBreak/>
        <w:t>A3 The deceased</w:t>
      </w:r>
      <w:r w:rsidR="002A1C8F">
        <w:rPr>
          <w:rFonts w:ascii="Arial" w:hAnsi="Arial" w:cs="Arial"/>
          <w:b/>
          <w:bCs/>
          <w:sz w:val="21"/>
          <w:szCs w:val="21"/>
        </w:rPr>
        <w:t xml:space="preserve"> </w:t>
      </w:r>
      <w:r w:rsidRPr="008379D6">
        <w:rPr>
          <w:rFonts w:ascii="Arial" w:hAnsi="Arial" w:cs="Arial"/>
          <w:b/>
          <w:bCs/>
          <w:sz w:val="21"/>
          <w:szCs w:val="21"/>
        </w:rPr>
        <w:t>Personal details</w:t>
      </w:r>
    </w:p>
    <w:tbl>
      <w:tblPr>
        <w:tblStyle w:val="TableGrid"/>
        <w:tblW w:w="10910" w:type="dxa"/>
        <w:tblLook w:val="04A0" w:firstRow="1" w:lastRow="0" w:firstColumn="1" w:lastColumn="0" w:noHBand="0" w:noVBand="1"/>
      </w:tblPr>
      <w:tblGrid>
        <w:gridCol w:w="3815"/>
        <w:gridCol w:w="994"/>
        <w:gridCol w:w="2841"/>
        <w:gridCol w:w="992"/>
        <w:gridCol w:w="1134"/>
        <w:gridCol w:w="1134"/>
      </w:tblGrid>
      <w:tr w:rsidR="005521C0" w:rsidRPr="008379D6" w14:paraId="187B8ECE" w14:textId="77777777" w:rsidTr="005951B9">
        <w:tc>
          <w:tcPr>
            <w:tcW w:w="3815" w:type="dxa"/>
          </w:tcPr>
          <w:p w14:paraId="367FFAC7"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 xml:space="preserve">First and middle name(s) </w:t>
            </w:r>
            <w:r w:rsidRPr="008379D6">
              <w:rPr>
                <w:rFonts w:ascii="Arial" w:hAnsi="Arial" w:cs="Arial"/>
                <w:sz w:val="21"/>
                <w:szCs w:val="21"/>
              </w:rPr>
              <w:br/>
            </w:r>
            <w:r w:rsidRPr="008379D6">
              <w:rPr>
                <w:rFonts w:ascii="Arial" w:hAnsi="Arial" w:cs="Arial"/>
                <w:i/>
                <w:iCs/>
                <w:sz w:val="21"/>
                <w:szCs w:val="21"/>
              </w:rPr>
              <w:t>In full, not initials</w:t>
            </w:r>
          </w:p>
        </w:tc>
        <w:tc>
          <w:tcPr>
            <w:tcW w:w="7095" w:type="dxa"/>
            <w:gridSpan w:val="5"/>
          </w:tcPr>
          <w:p w14:paraId="66C46C4C" w14:textId="77777777" w:rsidR="005521C0" w:rsidRPr="008379D6" w:rsidRDefault="005521C0" w:rsidP="005951B9">
            <w:pPr>
              <w:spacing w:before="60" w:after="60"/>
              <w:rPr>
                <w:rFonts w:ascii="Arial" w:hAnsi="Arial" w:cs="Arial"/>
                <w:sz w:val="21"/>
                <w:szCs w:val="21"/>
              </w:rPr>
            </w:pPr>
          </w:p>
        </w:tc>
      </w:tr>
      <w:tr w:rsidR="005521C0" w:rsidRPr="008379D6" w14:paraId="7136BCA2" w14:textId="77777777" w:rsidTr="005951B9">
        <w:tc>
          <w:tcPr>
            <w:tcW w:w="3815" w:type="dxa"/>
          </w:tcPr>
          <w:p w14:paraId="57223D97"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 xml:space="preserve">Surname / family name </w:t>
            </w:r>
            <w:r w:rsidRPr="008379D6">
              <w:rPr>
                <w:rFonts w:ascii="Arial" w:hAnsi="Arial" w:cs="Arial"/>
                <w:sz w:val="21"/>
                <w:szCs w:val="21"/>
              </w:rPr>
              <w:br/>
            </w:r>
            <w:r w:rsidRPr="008379D6">
              <w:rPr>
                <w:rFonts w:ascii="Arial" w:hAnsi="Arial" w:cs="Arial"/>
                <w:i/>
                <w:iCs/>
                <w:sz w:val="21"/>
                <w:szCs w:val="21"/>
              </w:rPr>
              <w:t>Use CAPITALS</w:t>
            </w:r>
          </w:p>
        </w:tc>
        <w:tc>
          <w:tcPr>
            <w:tcW w:w="7095" w:type="dxa"/>
            <w:gridSpan w:val="5"/>
          </w:tcPr>
          <w:p w14:paraId="57A1B201" w14:textId="77777777" w:rsidR="005521C0" w:rsidRPr="008379D6" w:rsidRDefault="005521C0" w:rsidP="005951B9">
            <w:pPr>
              <w:spacing w:before="60" w:after="60"/>
              <w:rPr>
                <w:rFonts w:ascii="Arial" w:hAnsi="Arial" w:cs="Arial"/>
                <w:sz w:val="21"/>
                <w:szCs w:val="21"/>
              </w:rPr>
            </w:pPr>
          </w:p>
        </w:tc>
      </w:tr>
      <w:tr w:rsidR="005521C0" w:rsidRPr="008379D6" w14:paraId="25684080" w14:textId="77777777" w:rsidTr="005951B9">
        <w:tc>
          <w:tcPr>
            <w:tcW w:w="3815" w:type="dxa"/>
            <w:vMerge w:val="restart"/>
          </w:tcPr>
          <w:p w14:paraId="5BEF7EBF"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Last address</w:t>
            </w:r>
          </w:p>
        </w:tc>
        <w:tc>
          <w:tcPr>
            <w:tcW w:w="7095" w:type="dxa"/>
            <w:gridSpan w:val="5"/>
          </w:tcPr>
          <w:p w14:paraId="0DDE54CF" w14:textId="77777777" w:rsidR="005521C0" w:rsidRPr="008379D6" w:rsidRDefault="005521C0" w:rsidP="005951B9">
            <w:pPr>
              <w:spacing w:before="60" w:after="60"/>
              <w:rPr>
                <w:rFonts w:ascii="Arial" w:hAnsi="Arial" w:cs="Arial"/>
                <w:sz w:val="21"/>
                <w:szCs w:val="21"/>
              </w:rPr>
            </w:pPr>
          </w:p>
        </w:tc>
      </w:tr>
      <w:tr w:rsidR="005521C0" w:rsidRPr="008379D6" w14:paraId="6B50CD04" w14:textId="77777777" w:rsidTr="005951B9">
        <w:tc>
          <w:tcPr>
            <w:tcW w:w="3815" w:type="dxa"/>
            <w:vMerge/>
          </w:tcPr>
          <w:p w14:paraId="2B7F23ED" w14:textId="77777777" w:rsidR="005521C0" w:rsidRPr="008379D6" w:rsidRDefault="005521C0" w:rsidP="005951B9">
            <w:pPr>
              <w:spacing w:before="60" w:after="60"/>
              <w:rPr>
                <w:rFonts w:ascii="Arial" w:hAnsi="Arial" w:cs="Arial"/>
                <w:sz w:val="21"/>
                <w:szCs w:val="21"/>
              </w:rPr>
            </w:pPr>
          </w:p>
        </w:tc>
        <w:tc>
          <w:tcPr>
            <w:tcW w:w="994" w:type="dxa"/>
          </w:tcPr>
          <w:p w14:paraId="47920221"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Suburb</w:t>
            </w:r>
          </w:p>
        </w:tc>
        <w:tc>
          <w:tcPr>
            <w:tcW w:w="3833" w:type="dxa"/>
            <w:gridSpan w:val="2"/>
          </w:tcPr>
          <w:p w14:paraId="47688D52" w14:textId="77777777" w:rsidR="005521C0" w:rsidRPr="008379D6" w:rsidRDefault="005521C0" w:rsidP="005951B9">
            <w:pPr>
              <w:spacing w:before="60" w:after="60"/>
              <w:rPr>
                <w:rFonts w:ascii="Arial" w:hAnsi="Arial" w:cs="Arial"/>
                <w:sz w:val="21"/>
                <w:szCs w:val="21"/>
              </w:rPr>
            </w:pPr>
          </w:p>
        </w:tc>
        <w:tc>
          <w:tcPr>
            <w:tcW w:w="1134" w:type="dxa"/>
          </w:tcPr>
          <w:p w14:paraId="11025AC2"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Postcode</w:t>
            </w:r>
          </w:p>
        </w:tc>
        <w:tc>
          <w:tcPr>
            <w:tcW w:w="1134" w:type="dxa"/>
          </w:tcPr>
          <w:p w14:paraId="22608165" w14:textId="77777777" w:rsidR="005521C0" w:rsidRPr="008379D6" w:rsidRDefault="005521C0" w:rsidP="005951B9">
            <w:pPr>
              <w:spacing w:before="60" w:after="60"/>
              <w:rPr>
                <w:rFonts w:ascii="Arial" w:hAnsi="Arial" w:cs="Arial"/>
                <w:sz w:val="21"/>
                <w:szCs w:val="21"/>
              </w:rPr>
            </w:pPr>
          </w:p>
        </w:tc>
      </w:tr>
      <w:tr w:rsidR="005521C0" w:rsidRPr="008379D6" w14:paraId="1D064944" w14:textId="77777777" w:rsidTr="005951B9">
        <w:tc>
          <w:tcPr>
            <w:tcW w:w="3815" w:type="dxa"/>
          </w:tcPr>
          <w:p w14:paraId="15D5FDAE"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Date of birth (dd/mm/</w:t>
            </w:r>
            <w:proofErr w:type="spellStart"/>
            <w:r w:rsidRPr="008379D6">
              <w:rPr>
                <w:rFonts w:ascii="Arial" w:hAnsi="Arial" w:cs="Arial"/>
                <w:sz w:val="21"/>
                <w:szCs w:val="21"/>
              </w:rPr>
              <w:t>yyyy</w:t>
            </w:r>
            <w:proofErr w:type="spellEnd"/>
            <w:r w:rsidRPr="008379D6">
              <w:rPr>
                <w:rFonts w:ascii="Arial" w:hAnsi="Arial" w:cs="Arial"/>
                <w:sz w:val="21"/>
                <w:szCs w:val="21"/>
              </w:rPr>
              <w:t>)</w:t>
            </w:r>
          </w:p>
        </w:tc>
        <w:tc>
          <w:tcPr>
            <w:tcW w:w="7095" w:type="dxa"/>
            <w:gridSpan w:val="5"/>
            <w:tcBorders>
              <w:bottom w:val="single" w:sz="4" w:space="0" w:color="auto"/>
            </w:tcBorders>
          </w:tcPr>
          <w:p w14:paraId="4D71ACFD" w14:textId="77777777" w:rsidR="005521C0" w:rsidRPr="008379D6" w:rsidRDefault="005521C0" w:rsidP="005951B9">
            <w:pPr>
              <w:spacing w:before="60" w:after="60"/>
              <w:rPr>
                <w:rFonts w:ascii="Arial" w:hAnsi="Arial" w:cs="Arial"/>
                <w:sz w:val="21"/>
                <w:szCs w:val="21"/>
              </w:rPr>
            </w:pPr>
          </w:p>
        </w:tc>
      </w:tr>
      <w:tr w:rsidR="005521C0" w:rsidRPr="008379D6" w14:paraId="434C556E" w14:textId="77777777" w:rsidTr="005951B9">
        <w:tc>
          <w:tcPr>
            <w:tcW w:w="3815" w:type="dxa"/>
          </w:tcPr>
          <w:p w14:paraId="15358A00"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Gender</w:t>
            </w:r>
          </w:p>
        </w:tc>
        <w:tc>
          <w:tcPr>
            <w:tcW w:w="3835" w:type="dxa"/>
            <w:gridSpan w:val="2"/>
            <w:tcBorders>
              <w:right w:val="nil"/>
            </w:tcBorders>
          </w:tcPr>
          <w:p w14:paraId="41FBE2BD" w14:textId="77777777" w:rsidR="005521C0" w:rsidRPr="008379D6"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male           </w:t>
            </w:r>
          </w:p>
          <w:p w14:paraId="77364419" w14:textId="77777777" w:rsidR="005521C0" w:rsidRPr="008379D6"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non-binary </w:t>
            </w:r>
          </w:p>
        </w:tc>
        <w:tc>
          <w:tcPr>
            <w:tcW w:w="3260" w:type="dxa"/>
            <w:gridSpan w:val="3"/>
            <w:tcBorders>
              <w:left w:val="nil"/>
            </w:tcBorders>
          </w:tcPr>
          <w:p w14:paraId="77DF724F" w14:textId="77777777" w:rsidR="005521C0" w:rsidRPr="008379D6"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female</w:t>
            </w:r>
          </w:p>
          <w:p w14:paraId="52312B06" w14:textId="77777777" w:rsidR="005521C0" w:rsidRPr="008379D6"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other (specify) </w:t>
            </w:r>
            <w:r w:rsidRPr="008379D6">
              <w:rPr>
                <w:rFonts w:ascii="Arial" w:hAnsi="Arial" w:cs="Arial"/>
                <w:sz w:val="21"/>
                <w:szCs w:val="21"/>
              </w:rPr>
              <w:fldChar w:fldCharType="begin">
                <w:ffData>
                  <w:name w:val="Text1"/>
                  <w:enabled/>
                  <w:calcOnExit w:val="0"/>
                  <w:textInput/>
                </w:ffData>
              </w:fldChar>
            </w:r>
            <w:bookmarkStart w:id="4" w:name="Text1"/>
            <w:r w:rsidRPr="008379D6">
              <w:rPr>
                <w:rFonts w:ascii="Arial" w:hAnsi="Arial" w:cs="Arial"/>
                <w:sz w:val="21"/>
                <w:szCs w:val="21"/>
              </w:rPr>
              <w:instrText xml:space="preserve"> FORMTEXT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sz w:val="21"/>
                <w:szCs w:val="21"/>
              </w:rPr>
              <w:fldChar w:fldCharType="end"/>
            </w:r>
            <w:bookmarkEnd w:id="4"/>
          </w:p>
        </w:tc>
      </w:tr>
      <w:tr w:rsidR="005521C0" w:rsidRPr="008379D6" w14:paraId="1AB54BF7" w14:textId="77777777" w:rsidTr="005951B9">
        <w:tc>
          <w:tcPr>
            <w:tcW w:w="3815" w:type="dxa"/>
          </w:tcPr>
          <w:p w14:paraId="6276250A"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Did they identity as being of First Nations descent</w:t>
            </w:r>
            <w:r w:rsidRPr="008379D6">
              <w:rPr>
                <w:rFonts w:ascii="Arial" w:hAnsi="Arial" w:cs="Arial"/>
                <w:sz w:val="21"/>
                <w:szCs w:val="21"/>
              </w:rPr>
              <w:br/>
            </w:r>
            <w:r w:rsidRPr="008379D6">
              <w:rPr>
                <w:rFonts w:ascii="Arial" w:hAnsi="Arial" w:cs="Arial"/>
                <w:i/>
                <w:iCs/>
                <w:sz w:val="21"/>
                <w:szCs w:val="21"/>
              </w:rPr>
              <w:t>Select both Yes boxes if applicable</w:t>
            </w:r>
          </w:p>
        </w:tc>
        <w:tc>
          <w:tcPr>
            <w:tcW w:w="3835" w:type="dxa"/>
            <w:gridSpan w:val="2"/>
            <w:tcBorders>
              <w:right w:val="nil"/>
            </w:tcBorders>
          </w:tcPr>
          <w:p w14:paraId="6977E6CB" w14:textId="7B4C6C40" w:rsidR="005521C0"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w:t>
            </w:r>
            <w:r w:rsidR="005177B2">
              <w:rPr>
                <w:rFonts w:ascii="Arial" w:hAnsi="Arial" w:cs="Arial"/>
                <w:sz w:val="21"/>
                <w:szCs w:val="21"/>
              </w:rPr>
              <w:t xml:space="preserve"> </w:t>
            </w:r>
            <w:r w:rsidRPr="008379D6">
              <w:rPr>
                <w:rFonts w:ascii="Arial" w:hAnsi="Arial" w:cs="Arial"/>
                <w:sz w:val="21"/>
                <w:szCs w:val="21"/>
              </w:rPr>
              <w:t xml:space="preserve">Aboriginal           </w:t>
            </w:r>
          </w:p>
          <w:p w14:paraId="65598459" w14:textId="682D96F4" w:rsidR="00865A2E" w:rsidRDefault="00865A2E" w:rsidP="00865A2E">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w:t>
            </w:r>
            <w:r>
              <w:rPr>
                <w:rFonts w:ascii="Arial" w:hAnsi="Arial" w:cs="Arial"/>
                <w:sz w:val="21"/>
                <w:szCs w:val="21"/>
              </w:rPr>
              <w:t>–</w:t>
            </w:r>
            <w:r>
              <w:rPr>
                <w:rFonts w:ascii="Arial" w:hAnsi="Arial" w:cs="Arial"/>
                <w:sz w:val="21"/>
                <w:szCs w:val="21"/>
              </w:rPr>
              <w:t xml:space="preserve"> </w:t>
            </w:r>
            <w:r>
              <w:rPr>
                <w:rFonts w:ascii="Arial" w:hAnsi="Arial" w:cs="Arial"/>
                <w:sz w:val="21"/>
                <w:szCs w:val="21"/>
              </w:rPr>
              <w:t>South Sea</w:t>
            </w:r>
            <w:r w:rsidRPr="008379D6">
              <w:rPr>
                <w:rFonts w:ascii="Arial" w:hAnsi="Arial" w:cs="Arial"/>
                <w:sz w:val="21"/>
                <w:szCs w:val="21"/>
              </w:rPr>
              <w:t xml:space="preserve"> Islander</w:t>
            </w:r>
          </w:p>
          <w:p w14:paraId="37DDE4BF" w14:textId="77777777" w:rsidR="005521C0" w:rsidRPr="008379D6"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tc>
        <w:tc>
          <w:tcPr>
            <w:tcW w:w="3260" w:type="dxa"/>
            <w:gridSpan w:val="3"/>
            <w:tcBorders>
              <w:left w:val="nil"/>
            </w:tcBorders>
          </w:tcPr>
          <w:p w14:paraId="569D358C" w14:textId="3DE1BF5F" w:rsidR="005521C0"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w:t>
            </w:r>
            <w:r w:rsidR="005177B2">
              <w:rPr>
                <w:rFonts w:ascii="Arial" w:hAnsi="Arial" w:cs="Arial"/>
                <w:sz w:val="21"/>
                <w:szCs w:val="21"/>
              </w:rPr>
              <w:t xml:space="preserve"> </w:t>
            </w:r>
            <w:r w:rsidRPr="008379D6">
              <w:rPr>
                <w:rFonts w:ascii="Arial" w:hAnsi="Arial" w:cs="Arial"/>
                <w:sz w:val="21"/>
                <w:szCs w:val="21"/>
              </w:rPr>
              <w:t>Torres Strait Islander</w:t>
            </w:r>
          </w:p>
          <w:p w14:paraId="130D32B3" w14:textId="77777777" w:rsidR="00865A2E" w:rsidRPr="008379D6" w:rsidRDefault="00865A2E" w:rsidP="005951B9">
            <w:pPr>
              <w:tabs>
                <w:tab w:val="left" w:pos="855"/>
              </w:tabs>
              <w:spacing w:before="60" w:after="60"/>
              <w:rPr>
                <w:rFonts w:ascii="Arial" w:hAnsi="Arial" w:cs="Arial"/>
                <w:sz w:val="21"/>
                <w:szCs w:val="21"/>
              </w:rPr>
            </w:pPr>
          </w:p>
          <w:p w14:paraId="681C249B" w14:textId="77777777" w:rsidR="005521C0" w:rsidRPr="008379D6" w:rsidRDefault="005521C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tc>
      </w:tr>
      <w:tr w:rsidR="005521C0" w:rsidRPr="008379D6" w14:paraId="5973821A" w14:textId="77777777" w:rsidTr="005951B9">
        <w:tc>
          <w:tcPr>
            <w:tcW w:w="3815" w:type="dxa"/>
          </w:tcPr>
          <w:p w14:paraId="38300DA9" w14:textId="77777777" w:rsidR="005521C0" w:rsidRPr="008379D6" w:rsidRDefault="005521C0" w:rsidP="005951B9">
            <w:pPr>
              <w:spacing w:before="60" w:after="60"/>
              <w:rPr>
                <w:rFonts w:ascii="Arial" w:hAnsi="Arial" w:cs="Arial"/>
                <w:sz w:val="21"/>
                <w:szCs w:val="21"/>
              </w:rPr>
            </w:pPr>
            <w:r w:rsidRPr="008379D6">
              <w:rPr>
                <w:rFonts w:ascii="Arial" w:hAnsi="Arial" w:cs="Arial"/>
                <w:sz w:val="21"/>
                <w:szCs w:val="21"/>
              </w:rPr>
              <w:t>Last known occupation</w:t>
            </w:r>
          </w:p>
        </w:tc>
        <w:tc>
          <w:tcPr>
            <w:tcW w:w="3835" w:type="dxa"/>
            <w:gridSpan w:val="2"/>
            <w:tcBorders>
              <w:right w:val="nil"/>
            </w:tcBorders>
          </w:tcPr>
          <w:p w14:paraId="2688D873" w14:textId="77777777" w:rsidR="005521C0" w:rsidRPr="008379D6" w:rsidRDefault="005521C0" w:rsidP="005951B9">
            <w:pPr>
              <w:tabs>
                <w:tab w:val="left" w:pos="855"/>
              </w:tabs>
              <w:spacing w:before="60" w:after="60"/>
              <w:rPr>
                <w:rFonts w:ascii="Arial" w:hAnsi="Arial" w:cs="Arial"/>
                <w:sz w:val="21"/>
                <w:szCs w:val="21"/>
              </w:rPr>
            </w:pPr>
          </w:p>
        </w:tc>
        <w:tc>
          <w:tcPr>
            <w:tcW w:w="3260" w:type="dxa"/>
            <w:gridSpan w:val="3"/>
            <w:tcBorders>
              <w:left w:val="nil"/>
            </w:tcBorders>
          </w:tcPr>
          <w:p w14:paraId="6AE47543" w14:textId="77777777" w:rsidR="005521C0" w:rsidRPr="008379D6" w:rsidRDefault="005521C0" w:rsidP="005951B9">
            <w:pPr>
              <w:tabs>
                <w:tab w:val="left" w:pos="855"/>
              </w:tabs>
              <w:spacing w:before="60" w:after="60"/>
              <w:rPr>
                <w:rFonts w:ascii="Arial" w:hAnsi="Arial" w:cs="Arial"/>
                <w:sz w:val="21"/>
                <w:szCs w:val="21"/>
              </w:rPr>
            </w:pPr>
          </w:p>
        </w:tc>
      </w:tr>
    </w:tbl>
    <w:p w14:paraId="324B3D61" w14:textId="77777777" w:rsidR="00424CDB" w:rsidRPr="008379D6" w:rsidRDefault="00424CDB" w:rsidP="00637076">
      <w:pPr>
        <w:pStyle w:val="Heading1"/>
        <w:tabs>
          <w:tab w:val="left" w:pos="8492"/>
        </w:tabs>
        <w:spacing w:before="0"/>
        <w:rPr>
          <w:rFonts w:ascii="Arial" w:hAnsi="Arial" w:cs="Arial"/>
          <w:bCs/>
          <w:sz w:val="21"/>
          <w:szCs w:val="21"/>
        </w:rPr>
      </w:pPr>
    </w:p>
    <w:p w14:paraId="030F2EB7" w14:textId="77777777" w:rsidR="00BD37F5" w:rsidRPr="008379D6" w:rsidRDefault="00BD37F5" w:rsidP="00BD37F5">
      <w:pPr>
        <w:spacing w:before="60" w:after="60" w:line="240" w:lineRule="auto"/>
        <w:rPr>
          <w:rFonts w:ascii="Arial" w:hAnsi="Arial" w:cs="Arial"/>
          <w:b/>
          <w:bCs/>
          <w:sz w:val="21"/>
          <w:szCs w:val="21"/>
        </w:rPr>
      </w:pPr>
      <w:r w:rsidRPr="008379D6">
        <w:rPr>
          <w:rFonts w:ascii="Arial" w:hAnsi="Arial" w:cs="Arial"/>
          <w:b/>
          <w:bCs/>
          <w:sz w:val="21"/>
          <w:szCs w:val="21"/>
        </w:rPr>
        <w:t>Death details</w:t>
      </w:r>
    </w:p>
    <w:tbl>
      <w:tblPr>
        <w:tblStyle w:val="TableGrid"/>
        <w:tblW w:w="10910" w:type="dxa"/>
        <w:tblLook w:val="04A0" w:firstRow="1" w:lastRow="0" w:firstColumn="1" w:lastColumn="0" w:noHBand="0" w:noVBand="1"/>
      </w:tblPr>
      <w:tblGrid>
        <w:gridCol w:w="3688"/>
        <w:gridCol w:w="894"/>
        <w:gridCol w:w="1618"/>
        <w:gridCol w:w="1308"/>
        <w:gridCol w:w="1188"/>
        <w:gridCol w:w="1132"/>
        <w:gridCol w:w="1082"/>
      </w:tblGrid>
      <w:tr w:rsidR="00BD37F5" w:rsidRPr="008379D6" w14:paraId="1330D8EC" w14:textId="77777777" w:rsidTr="005951B9">
        <w:tc>
          <w:tcPr>
            <w:tcW w:w="3688" w:type="dxa"/>
          </w:tcPr>
          <w:p w14:paraId="787FE0AB"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Date of death (dd/mm/</w:t>
            </w:r>
            <w:proofErr w:type="spellStart"/>
            <w:r w:rsidRPr="008379D6">
              <w:rPr>
                <w:rFonts w:ascii="Arial" w:hAnsi="Arial" w:cs="Arial"/>
                <w:sz w:val="21"/>
                <w:szCs w:val="21"/>
              </w:rPr>
              <w:t>yyyy</w:t>
            </w:r>
            <w:proofErr w:type="spellEnd"/>
            <w:r w:rsidRPr="008379D6">
              <w:rPr>
                <w:rFonts w:ascii="Arial" w:hAnsi="Arial" w:cs="Arial"/>
                <w:sz w:val="21"/>
                <w:szCs w:val="21"/>
              </w:rPr>
              <w:t>)</w:t>
            </w:r>
          </w:p>
        </w:tc>
        <w:tc>
          <w:tcPr>
            <w:tcW w:w="3820" w:type="dxa"/>
            <w:gridSpan w:val="3"/>
            <w:tcBorders>
              <w:bottom w:val="single" w:sz="4" w:space="0" w:color="auto"/>
            </w:tcBorders>
          </w:tcPr>
          <w:p w14:paraId="5CDAF72F" w14:textId="77777777" w:rsidR="00BD37F5" w:rsidRPr="008379D6" w:rsidRDefault="00BD37F5" w:rsidP="005951B9">
            <w:pPr>
              <w:spacing w:before="60" w:after="60"/>
              <w:rPr>
                <w:rFonts w:ascii="Arial" w:hAnsi="Arial" w:cs="Arial"/>
                <w:sz w:val="21"/>
                <w:szCs w:val="21"/>
              </w:rPr>
            </w:pPr>
          </w:p>
        </w:tc>
        <w:tc>
          <w:tcPr>
            <w:tcW w:w="2320" w:type="dxa"/>
            <w:gridSpan w:val="2"/>
          </w:tcPr>
          <w:p w14:paraId="5749A89B"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Age at time of death</w:t>
            </w:r>
          </w:p>
        </w:tc>
        <w:tc>
          <w:tcPr>
            <w:tcW w:w="1082" w:type="dxa"/>
          </w:tcPr>
          <w:p w14:paraId="3FD616AE" w14:textId="77777777" w:rsidR="00BD37F5" w:rsidRPr="008379D6" w:rsidRDefault="00BD37F5" w:rsidP="005951B9">
            <w:pPr>
              <w:spacing w:before="60" w:after="60"/>
              <w:rPr>
                <w:rFonts w:ascii="Arial" w:hAnsi="Arial" w:cs="Arial"/>
                <w:sz w:val="21"/>
                <w:szCs w:val="21"/>
              </w:rPr>
            </w:pPr>
          </w:p>
        </w:tc>
      </w:tr>
      <w:tr w:rsidR="00BD37F5" w:rsidRPr="008379D6" w14:paraId="2D6DDCAF" w14:textId="77777777" w:rsidTr="005951B9">
        <w:tc>
          <w:tcPr>
            <w:tcW w:w="3688" w:type="dxa"/>
            <w:vMerge w:val="restart"/>
          </w:tcPr>
          <w:p w14:paraId="53FE82B1"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Place of death</w:t>
            </w:r>
          </w:p>
          <w:p w14:paraId="65E8998A" w14:textId="77777777" w:rsidR="00BD37F5" w:rsidRPr="008379D6" w:rsidRDefault="00BD37F5" w:rsidP="005951B9">
            <w:pPr>
              <w:spacing w:before="60" w:after="60"/>
              <w:rPr>
                <w:rFonts w:ascii="Arial" w:hAnsi="Arial" w:cs="Arial"/>
                <w:i/>
                <w:iCs/>
                <w:sz w:val="21"/>
                <w:szCs w:val="21"/>
              </w:rPr>
            </w:pPr>
            <w:r w:rsidRPr="008379D6">
              <w:rPr>
                <w:rFonts w:ascii="Arial" w:hAnsi="Arial" w:cs="Arial"/>
                <w:i/>
                <w:iCs/>
                <w:sz w:val="21"/>
                <w:szCs w:val="21"/>
              </w:rPr>
              <w:t>Name of facility and location address</w:t>
            </w:r>
          </w:p>
        </w:tc>
        <w:tc>
          <w:tcPr>
            <w:tcW w:w="2512" w:type="dxa"/>
            <w:gridSpan w:val="2"/>
            <w:tcBorders>
              <w:right w:val="nil"/>
            </w:tcBorders>
          </w:tcPr>
          <w:p w14:paraId="275729C9" w14:textId="77777777" w:rsidR="00BD37F5" w:rsidRPr="008379D6" w:rsidRDefault="00BD37F5" w:rsidP="005951B9">
            <w:pPr>
              <w:tabs>
                <w:tab w:val="left" w:pos="855"/>
              </w:tabs>
              <w:spacing w:before="60" w:after="60"/>
              <w:rPr>
                <w:rFonts w:ascii="Arial" w:hAnsi="Arial" w:cs="Arial"/>
                <w:sz w:val="21"/>
                <w:szCs w:val="21"/>
              </w:rPr>
            </w:pPr>
          </w:p>
        </w:tc>
        <w:tc>
          <w:tcPr>
            <w:tcW w:w="4710" w:type="dxa"/>
            <w:gridSpan w:val="4"/>
            <w:tcBorders>
              <w:left w:val="nil"/>
            </w:tcBorders>
          </w:tcPr>
          <w:p w14:paraId="55EAD803" w14:textId="77777777" w:rsidR="00BD37F5" w:rsidRPr="008379D6" w:rsidRDefault="00BD37F5" w:rsidP="005951B9">
            <w:pPr>
              <w:tabs>
                <w:tab w:val="left" w:pos="855"/>
              </w:tabs>
              <w:spacing w:before="60" w:after="60"/>
              <w:rPr>
                <w:rFonts w:ascii="Arial" w:hAnsi="Arial" w:cs="Arial"/>
                <w:sz w:val="21"/>
                <w:szCs w:val="21"/>
              </w:rPr>
            </w:pPr>
          </w:p>
        </w:tc>
      </w:tr>
      <w:tr w:rsidR="00BD37F5" w:rsidRPr="008379D6" w14:paraId="08D55487" w14:textId="77777777" w:rsidTr="005951B9">
        <w:tc>
          <w:tcPr>
            <w:tcW w:w="3688" w:type="dxa"/>
            <w:vMerge/>
          </w:tcPr>
          <w:p w14:paraId="6AB7E722" w14:textId="77777777" w:rsidR="00BD37F5" w:rsidRPr="008379D6" w:rsidRDefault="00BD37F5" w:rsidP="005951B9">
            <w:pPr>
              <w:spacing w:before="60" w:after="60"/>
              <w:rPr>
                <w:rFonts w:ascii="Arial" w:hAnsi="Arial" w:cs="Arial"/>
                <w:sz w:val="21"/>
                <w:szCs w:val="21"/>
              </w:rPr>
            </w:pPr>
          </w:p>
        </w:tc>
        <w:tc>
          <w:tcPr>
            <w:tcW w:w="7222" w:type="dxa"/>
            <w:gridSpan w:val="6"/>
          </w:tcPr>
          <w:p w14:paraId="2C2B0115" w14:textId="77777777" w:rsidR="00BD37F5" w:rsidRPr="008379D6" w:rsidRDefault="00BD37F5" w:rsidP="005951B9">
            <w:pPr>
              <w:spacing w:before="60" w:after="60"/>
              <w:rPr>
                <w:rFonts w:ascii="Arial" w:hAnsi="Arial" w:cs="Arial"/>
                <w:sz w:val="21"/>
                <w:szCs w:val="21"/>
              </w:rPr>
            </w:pPr>
          </w:p>
        </w:tc>
      </w:tr>
      <w:tr w:rsidR="00BD37F5" w:rsidRPr="008379D6" w14:paraId="091DB9D7" w14:textId="77777777" w:rsidTr="005951B9">
        <w:tc>
          <w:tcPr>
            <w:tcW w:w="3688" w:type="dxa"/>
            <w:vMerge/>
          </w:tcPr>
          <w:p w14:paraId="7B1886F9" w14:textId="77777777" w:rsidR="00BD37F5" w:rsidRPr="008379D6" w:rsidRDefault="00BD37F5" w:rsidP="005951B9">
            <w:pPr>
              <w:spacing w:before="60" w:after="60"/>
              <w:rPr>
                <w:rFonts w:ascii="Arial" w:hAnsi="Arial" w:cs="Arial"/>
                <w:sz w:val="21"/>
                <w:szCs w:val="21"/>
              </w:rPr>
            </w:pPr>
          </w:p>
        </w:tc>
        <w:tc>
          <w:tcPr>
            <w:tcW w:w="894" w:type="dxa"/>
          </w:tcPr>
          <w:p w14:paraId="76FEE6AE"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Suburb</w:t>
            </w:r>
          </w:p>
        </w:tc>
        <w:tc>
          <w:tcPr>
            <w:tcW w:w="4114" w:type="dxa"/>
            <w:gridSpan w:val="3"/>
          </w:tcPr>
          <w:p w14:paraId="2BE49487" w14:textId="77777777" w:rsidR="00BD37F5" w:rsidRPr="008379D6" w:rsidRDefault="00BD37F5" w:rsidP="005951B9">
            <w:pPr>
              <w:spacing w:before="60" w:after="60"/>
              <w:rPr>
                <w:rFonts w:ascii="Arial" w:hAnsi="Arial" w:cs="Arial"/>
                <w:sz w:val="21"/>
                <w:szCs w:val="21"/>
              </w:rPr>
            </w:pPr>
          </w:p>
        </w:tc>
        <w:tc>
          <w:tcPr>
            <w:tcW w:w="1132" w:type="dxa"/>
          </w:tcPr>
          <w:p w14:paraId="7B22C77F"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Postcode</w:t>
            </w:r>
          </w:p>
        </w:tc>
        <w:tc>
          <w:tcPr>
            <w:tcW w:w="1082" w:type="dxa"/>
          </w:tcPr>
          <w:p w14:paraId="004C45C8" w14:textId="77777777" w:rsidR="00BD37F5" w:rsidRPr="008379D6" w:rsidRDefault="00BD37F5" w:rsidP="005951B9">
            <w:pPr>
              <w:spacing w:before="60" w:after="60"/>
              <w:rPr>
                <w:rFonts w:ascii="Arial" w:hAnsi="Arial" w:cs="Arial"/>
                <w:sz w:val="21"/>
                <w:szCs w:val="21"/>
              </w:rPr>
            </w:pPr>
          </w:p>
        </w:tc>
      </w:tr>
      <w:tr w:rsidR="00BD37F5" w:rsidRPr="008379D6" w14:paraId="61C9BACB" w14:textId="77777777" w:rsidTr="005951B9">
        <w:tc>
          <w:tcPr>
            <w:tcW w:w="3688" w:type="dxa"/>
            <w:vMerge w:val="restart"/>
          </w:tcPr>
          <w:p w14:paraId="546F18B7"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Deceased’s current location</w:t>
            </w:r>
          </w:p>
          <w:p w14:paraId="451401C2" w14:textId="77777777" w:rsidR="00BD37F5" w:rsidRPr="008379D6" w:rsidRDefault="00BD37F5" w:rsidP="005951B9">
            <w:pPr>
              <w:spacing w:before="60" w:after="60"/>
              <w:rPr>
                <w:rFonts w:ascii="Arial" w:hAnsi="Arial" w:cs="Arial"/>
                <w:sz w:val="21"/>
                <w:szCs w:val="21"/>
              </w:rPr>
            </w:pPr>
            <w:r w:rsidRPr="008379D6">
              <w:rPr>
                <w:rFonts w:ascii="Arial" w:hAnsi="Arial" w:cs="Arial"/>
                <w:i/>
                <w:iCs/>
                <w:sz w:val="21"/>
                <w:szCs w:val="21"/>
              </w:rPr>
              <w:t>Name of facility and location address</w:t>
            </w:r>
          </w:p>
        </w:tc>
        <w:tc>
          <w:tcPr>
            <w:tcW w:w="2512" w:type="dxa"/>
            <w:gridSpan w:val="2"/>
            <w:tcBorders>
              <w:right w:val="nil"/>
            </w:tcBorders>
          </w:tcPr>
          <w:p w14:paraId="2B943F80" w14:textId="77777777" w:rsidR="00BD37F5" w:rsidRPr="008379D6" w:rsidRDefault="00BD37F5" w:rsidP="005951B9">
            <w:pPr>
              <w:tabs>
                <w:tab w:val="left" w:pos="855"/>
              </w:tabs>
              <w:spacing w:before="60" w:after="60"/>
              <w:rPr>
                <w:rFonts w:ascii="Arial" w:hAnsi="Arial" w:cs="Arial"/>
                <w:sz w:val="21"/>
                <w:szCs w:val="21"/>
              </w:rPr>
            </w:pPr>
          </w:p>
        </w:tc>
        <w:tc>
          <w:tcPr>
            <w:tcW w:w="4710" w:type="dxa"/>
            <w:gridSpan w:val="4"/>
            <w:tcBorders>
              <w:left w:val="nil"/>
            </w:tcBorders>
          </w:tcPr>
          <w:p w14:paraId="7154EB09" w14:textId="77777777" w:rsidR="00BD37F5" w:rsidRPr="008379D6" w:rsidRDefault="00BD37F5" w:rsidP="005951B9">
            <w:pPr>
              <w:tabs>
                <w:tab w:val="left" w:pos="855"/>
              </w:tabs>
              <w:spacing w:before="60" w:after="60"/>
              <w:rPr>
                <w:rFonts w:ascii="Arial" w:hAnsi="Arial" w:cs="Arial"/>
                <w:sz w:val="21"/>
                <w:szCs w:val="21"/>
              </w:rPr>
            </w:pPr>
          </w:p>
        </w:tc>
      </w:tr>
      <w:tr w:rsidR="00BD37F5" w:rsidRPr="008379D6" w14:paraId="51C1E808" w14:textId="77777777" w:rsidTr="005951B9">
        <w:tc>
          <w:tcPr>
            <w:tcW w:w="3688" w:type="dxa"/>
            <w:vMerge/>
          </w:tcPr>
          <w:p w14:paraId="130FE7C6" w14:textId="77777777" w:rsidR="00BD37F5" w:rsidRPr="008379D6" w:rsidRDefault="00BD37F5" w:rsidP="005951B9">
            <w:pPr>
              <w:spacing w:before="60" w:after="60"/>
              <w:rPr>
                <w:rFonts w:ascii="Arial" w:hAnsi="Arial" w:cs="Arial"/>
                <w:sz w:val="21"/>
                <w:szCs w:val="21"/>
              </w:rPr>
            </w:pPr>
          </w:p>
        </w:tc>
        <w:tc>
          <w:tcPr>
            <w:tcW w:w="7222" w:type="dxa"/>
            <w:gridSpan w:val="6"/>
          </w:tcPr>
          <w:p w14:paraId="643B4B3A" w14:textId="77777777" w:rsidR="00BD37F5" w:rsidRPr="008379D6" w:rsidRDefault="00BD37F5" w:rsidP="005951B9">
            <w:pPr>
              <w:spacing w:before="60" w:after="60"/>
              <w:rPr>
                <w:rFonts w:ascii="Arial" w:hAnsi="Arial" w:cs="Arial"/>
                <w:sz w:val="21"/>
                <w:szCs w:val="21"/>
              </w:rPr>
            </w:pPr>
          </w:p>
        </w:tc>
      </w:tr>
      <w:tr w:rsidR="00BD37F5" w:rsidRPr="008379D6" w14:paraId="50FCA1DF" w14:textId="77777777" w:rsidTr="005951B9">
        <w:tc>
          <w:tcPr>
            <w:tcW w:w="3688" w:type="dxa"/>
            <w:vMerge/>
          </w:tcPr>
          <w:p w14:paraId="16EF4D55" w14:textId="77777777" w:rsidR="00BD37F5" w:rsidRPr="008379D6" w:rsidRDefault="00BD37F5" w:rsidP="005951B9">
            <w:pPr>
              <w:spacing w:before="60" w:after="60"/>
              <w:rPr>
                <w:rFonts w:ascii="Arial" w:hAnsi="Arial" w:cs="Arial"/>
                <w:sz w:val="21"/>
                <w:szCs w:val="21"/>
              </w:rPr>
            </w:pPr>
          </w:p>
        </w:tc>
        <w:tc>
          <w:tcPr>
            <w:tcW w:w="894" w:type="dxa"/>
          </w:tcPr>
          <w:p w14:paraId="757661DC"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Suburb</w:t>
            </w:r>
          </w:p>
        </w:tc>
        <w:tc>
          <w:tcPr>
            <w:tcW w:w="4114" w:type="dxa"/>
            <w:gridSpan w:val="3"/>
          </w:tcPr>
          <w:p w14:paraId="599526A9" w14:textId="77777777" w:rsidR="00BD37F5" w:rsidRPr="008379D6" w:rsidRDefault="00BD37F5" w:rsidP="005951B9">
            <w:pPr>
              <w:spacing w:before="60" w:after="60"/>
              <w:rPr>
                <w:rFonts w:ascii="Arial" w:hAnsi="Arial" w:cs="Arial"/>
                <w:sz w:val="21"/>
                <w:szCs w:val="21"/>
              </w:rPr>
            </w:pPr>
          </w:p>
        </w:tc>
        <w:tc>
          <w:tcPr>
            <w:tcW w:w="1132" w:type="dxa"/>
          </w:tcPr>
          <w:p w14:paraId="49F91768"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Postcode</w:t>
            </w:r>
          </w:p>
        </w:tc>
        <w:tc>
          <w:tcPr>
            <w:tcW w:w="1082" w:type="dxa"/>
          </w:tcPr>
          <w:p w14:paraId="7403CDD7" w14:textId="77777777" w:rsidR="00BD37F5" w:rsidRPr="008379D6" w:rsidRDefault="00BD37F5" w:rsidP="005951B9">
            <w:pPr>
              <w:spacing w:before="60" w:after="60"/>
              <w:rPr>
                <w:rFonts w:ascii="Arial" w:hAnsi="Arial" w:cs="Arial"/>
                <w:sz w:val="21"/>
                <w:szCs w:val="21"/>
              </w:rPr>
            </w:pPr>
          </w:p>
        </w:tc>
      </w:tr>
      <w:tr w:rsidR="00BD37F5" w:rsidRPr="008379D6" w14:paraId="408B1FEF" w14:textId="77777777" w:rsidTr="005951B9">
        <w:tc>
          <w:tcPr>
            <w:tcW w:w="3688" w:type="dxa"/>
          </w:tcPr>
          <w:p w14:paraId="06DAD017"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Is the deceased subject to a </w:t>
            </w:r>
            <w:r w:rsidRPr="008379D6">
              <w:rPr>
                <w:rFonts w:ascii="Arial" w:hAnsi="Arial" w:cs="Arial"/>
                <w:sz w:val="21"/>
                <w:szCs w:val="21"/>
              </w:rPr>
              <w:br/>
              <w:t>coronial matter?</w:t>
            </w:r>
          </w:p>
        </w:tc>
        <w:tc>
          <w:tcPr>
            <w:tcW w:w="7222" w:type="dxa"/>
            <w:gridSpan w:val="6"/>
          </w:tcPr>
          <w:p w14:paraId="136DC14C"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advise Court location if known  </w:t>
            </w:r>
          </w:p>
          <w:p w14:paraId="749D4A43"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5136DB62"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            </w:t>
            </w:r>
          </w:p>
        </w:tc>
      </w:tr>
      <w:tr w:rsidR="00BD37F5" w:rsidRPr="008379D6" w14:paraId="3E2CDADA" w14:textId="77777777" w:rsidTr="005951B9">
        <w:tc>
          <w:tcPr>
            <w:tcW w:w="3688" w:type="dxa"/>
            <w:vMerge w:val="restart"/>
          </w:tcPr>
          <w:p w14:paraId="3454EBCB" w14:textId="3B183C20"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Does the deceased have a </w:t>
            </w:r>
            <w:r w:rsidR="005177B2">
              <w:rPr>
                <w:rFonts w:ascii="Arial" w:hAnsi="Arial" w:cs="Arial"/>
                <w:sz w:val="21"/>
                <w:szCs w:val="21"/>
              </w:rPr>
              <w:t>W</w:t>
            </w:r>
            <w:r w:rsidRPr="008379D6">
              <w:rPr>
                <w:rFonts w:ascii="Arial" w:hAnsi="Arial" w:cs="Arial"/>
                <w:sz w:val="21"/>
                <w:szCs w:val="21"/>
              </w:rPr>
              <w:t>ill?</w:t>
            </w:r>
          </w:p>
        </w:tc>
        <w:tc>
          <w:tcPr>
            <w:tcW w:w="7222" w:type="dxa"/>
            <w:gridSpan w:val="6"/>
          </w:tcPr>
          <w:p w14:paraId="38E687AA" w14:textId="77777777" w:rsidR="00BD37F5"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75B2D081" w14:textId="5C900F4F"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7EEF5215" w14:textId="1D3075B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provide executor’s details and a copy of the </w:t>
            </w:r>
            <w:r w:rsidR="005177B2">
              <w:rPr>
                <w:rFonts w:ascii="Arial" w:hAnsi="Arial" w:cs="Arial"/>
                <w:sz w:val="21"/>
                <w:szCs w:val="21"/>
              </w:rPr>
              <w:t>W</w:t>
            </w:r>
            <w:r w:rsidRPr="008379D6">
              <w:rPr>
                <w:rFonts w:ascii="Arial" w:hAnsi="Arial" w:cs="Arial"/>
                <w:sz w:val="21"/>
                <w:szCs w:val="21"/>
              </w:rPr>
              <w:t xml:space="preserve">ill </w:t>
            </w:r>
          </w:p>
        </w:tc>
      </w:tr>
      <w:tr w:rsidR="00BD37F5" w:rsidRPr="008379D6" w14:paraId="18038F7B" w14:textId="77777777" w:rsidTr="005951B9">
        <w:tc>
          <w:tcPr>
            <w:tcW w:w="3688" w:type="dxa"/>
            <w:vMerge/>
          </w:tcPr>
          <w:p w14:paraId="59D4B456" w14:textId="77777777" w:rsidR="00BD37F5" w:rsidRPr="008379D6" w:rsidRDefault="00BD37F5" w:rsidP="005951B9">
            <w:pPr>
              <w:spacing w:before="60" w:after="60"/>
              <w:rPr>
                <w:rFonts w:ascii="Arial" w:hAnsi="Arial" w:cs="Arial"/>
                <w:sz w:val="21"/>
                <w:szCs w:val="21"/>
              </w:rPr>
            </w:pPr>
          </w:p>
        </w:tc>
        <w:tc>
          <w:tcPr>
            <w:tcW w:w="2512" w:type="dxa"/>
            <w:gridSpan w:val="2"/>
          </w:tcPr>
          <w:p w14:paraId="50172A99"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Executors full name</w:t>
            </w:r>
          </w:p>
        </w:tc>
        <w:tc>
          <w:tcPr>
            <w:tcW w:w="4710" w:type="dxa"/>
            <w:gridSpan w:val="4"/>
          </w:tcPr>
          <w:p w14:paraId="23CA03E1" w14:textId="77777777" w:rsidR="00BD37F5" w:rsidRPr="008379D6" w:rsidRDefault="00BD37F5" w:rsidP="005951B9">
            <w:pPr>
              <w:spacing w:before="60" w:after="60"/>
              <w:rPr>
                <w:rFonts w:ascii="Arial" w:hAnsi="Arial" w:cs="Arial"/>
                <w:sz w:val="21"/>
                <w:szCs w:val="21"/>
              </w:rPr>
            </w:pPr>
          </w:p>
        </w:tc>
      </w:tr>
      <w:tr w:rsidR="00BD37F5" w:rsidRPr="008379D6" w14:paraId="442AA6EA" w14:textId="77777777" w:rsidTr="005951B9">
        <w:tc>
          <w:tcPr>
            <w:tcW w:w="3688" w:type="dxa"/>
            <w:vMerge/>
          </w:tcPr>
          <w:p w14:paraId="5BA412C3" w14:textId="77777777" w:rsidR="00BD37F5" w:rsidRPr="008379D6" w:rsidRDefault="00BD37F5" w:rsidP="005951B9">
            <w:pPr>
              <w:spacing w:before="60" w:after="60"/>
              <w:rPr>
                <w:rFonts w:ascii="Arial" w:hAnsi="Arial" w:cs="Arial"/>
                <w:sz w:val="21"/>
                <w:szCs w:val="21"/>
              </w:rPr>
            </w:pPr>
          </w:p>
        </w:tc>
        <w:tc>
          <w:tcPr>
            <w:tcW w:w="2512" w:type="dxa"/>
            <w:gridSpan w:val="2"/>
          </w:tcPr>
          <w:p w14:paraId="40709BB5"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Executors email </w:t>
            </w:r>
          </w:p>
        </w:tc>
        <w:tc>
          <w:tcPr>
            <w:tcW w:w="4710" w:type="dxa"/>
            <w:gridSpan w:val="4"/>
          </w:tcPr>
          <w:p w14:paraId="3B123291" w14:textId="77777777" w:rsidR="00BD37F5" w:rsidRPr="008379D6" w:rsidRDefault="00BD37F5" w:rsidP="005951B9">
            <w:pPr>
              <w:spacing w:before="60" w:after="60"/>
              <w:rPr>
                <w:rFonts w:ascii="Arial" w:hAnsi="Arial" w:cs="Arial"/>
                <w:sz w:val="21"/>
                <w:szCs w:val="21"/>
              </w:rPr>
            </w:pPr>
          </w:p>
        </w:tc>
      </w:tr>
      <w:tr w:rsidR="00BD37F5" w:rsidRPr="008379D6" w14:paraId="4477F34E" w14:textId="77777777" w:rsidTr="005951B9">
        <w:tc>
          <w:tcPr>
            <w:tcW w:w="3688" w:type="dxa"/>
            <w:vMerge/>
          </w:tcPr>
          <w:p w14:paraId="3352285D" w14:textId="77777777" w:rsidR="00BD37F5" w:rsidRPr="008379D6" w:rsidRDefault="00BD37F5" w:rsidP="005951B9">
            <w:pPr>
              <w:spacing w:before="60" w:after="60"/>
              <w:rPr>
                <w:rFonts w:ascii="Arial" w:hAnsi="Arial" w:cs="Arial"/>
                <w:sz w:val="21"/>
                <w:szCs w:val="21"/>
              </w:rPr>
            </w:pPr>
          </w:p>
        </w:tc>
        <w:tc>
          <w:tcPr>
            <w:tcW w:w="2512" w:type="dxa"/>
            <w:gridSpan w:val="2"/>
          </w:tcPr>
          <w:p w14:paraId="71E34AF4"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Executors phone </w:t>
            </w:r>
          </w:p>
        </w:tc>
        <w:tc>
          <w:tcPr>
            <w:tcW w:w="4710" w:type="dxa"/>
            <w:gridSpan w:val="4"/>
          </w:tcPr>
          <w:p w14:paraId="37BF644F" w14:textId="77777777" w:rsidR="00BD37F5" w:rsidRPr="008379D6" w:rsidRDefault="00BD37F5" w:rsidP="005951B9">
            <w:pPr>
              <w:spacing w:before="60" w:after="60"/>
              <w:rPr>
                <w:rFonts w:ascii="Arial" w:hAnsi="Arial" w:cs="Arial"/>
                <w:sz w:val="21"/>
                <w:szCs w:val="21"/>
              </w:rPr>
            </w:pPr>
          </w:p>
        </w:tc>
      </w:tr>
    </w:tbl>
    <w:p w14:paraId="06E2580B" w14:textId="77777777" w:rsidR="00BD37F5" w:rsidRPr="008379D6" w:rsidRDefault="00BD37F5" w:rsidP="00DD5B59">
      <w:pPr>
        <w:rPr>
          <w:rFonts w:ascii="Arial" w:hAnsi="Arial" w:cs="Arial"/>
          <w:sz w:val="21"/>
          <w:szCs w:val="21"/>
        </w:rPr>
      </w:pPr>
    </w:p>
    <w:p w14:paraId="513E77D6" w14:textId="77777777" w:rsidR="00701909" w:rsidRPr="008379D6" w:rsidRDefault="00701909">
      <w:pPr>
        <w:rPr>
          <w:rFonts w:ascii="Arial" w:hAnsi="Arial" w:cs="Arial"/>
          <w:b/>
          <w:bCs/>
          <w:sz w:val="21"/>
          <w:szCs w:val="21"/>
        </w:rPr>
      </w:pPr>
      <w:r w:rsidRPr="008379D6">
        <w:rPr>
          <w:rFonts w:ascii="Arial" w:hAnsi="Arial" w:cs="Arial"/>
          <w:b/>
          <w:bCs/>
          <w:sz w:val="21"/>
          <w:szCs w:val="21"/>
        </w:rPr>
        <w:br w:type="page"/>
      </w:r>
    </w:p>
    <w:p w14:paraId="2FE9F590" w14:textId="77777777" w:rsidR="00C85301" w:rsidRDefault="00C85301" w:rsidP="00DD5B59">
      <w:pPr>
        <w:rPr>
          <w:rFonts w:ascii="Arial" w:hAnsi="Arial" w:cs="Arial"/>
          <w:b/>
          <w:bCs/>
          <w:sz w:val="21"/>
          <w:szCs w:val="21"/>
        </w:rPr>
      </w:pPr>
    </w:p>
    <w:p w14:paraId="32D6B47F" w14:textId="6C12FFBD" w:rsidR="00DA6F30" w:rsidRPr="008379D6" w:rsidRDefault="00DA6F30" w:rsidP="00DD5B59">
      <w:pPr>
        <w:rPr>
          <w:rFonts w:ascii="Arial" w:hAnsi="Arial" w:cs="Arial"/>
          <w:b/>
          <w:bCs/>
          <w:sz w:val="21"/>
          <w:szCs w:val="21"/>
        </w:rPr>
      </w:pPr>
      <w:r w:rsidRPr="008379D6">
        <w:rPr>
          <w:rFonts w:ascii="Arial" w:hAnsi="Arial" w:cs="Arial"/>
          <w:b/>
          <w:bCs/>
          <w:sz w:val="21"/>
          <w:szCs w:val="21"/>
        </w:rPr>
        <w:t>Funeral details</w:t>
      </w:r>
    </w:p>
    <w:tbl>
      <w:tblPr>
        <w:tblStyle w:val="TableGrid"/>
        <w:tblW w:w="10910" w:type="dxa"/>
        <w:tblLook w:val="04A0" w:firstRow="1" w:lastRow="0" w:firstColumn="1" w:lastColumn="0" w:noHBand="0" w:noVBand="1"/>
      </w:tblPr>
      <w:tblGrid>
        <w:gridCol w:w="3688"/>
        <w:gridCol w:w="2512"/>
        <w:gridCol w:w="316"/>
        <w:gridCol w:w="1276"/>
        <w:gridCol w:w="3118"/>
      </w:tblGrid>
      <w:tr w:rsidR="00DA6F30" w:rsidRPr="008379D6" w14:paraId="680BFE9A" w14:textId="77777777" w:rsidTr="005951B9">
        <w:tc>
          <w:tcPr>
            <w:tcW w:w="3688" w:type="dxa"/>
            <w:vMerge w:val="restart"/>
          </w:tcPr>
          <w:p w14:paraId="10CCA78B" w14:textId="77777777" w:rsidR="00DA6F30" w:rsidRPr="008379D6" w:rsidRDefault="00DA6F30" w:rsidP="005951B9">
            <w:pPr>
              <w:spacing w:before="60" w:after="60"/>
              <w:rPr>
                <w:rFonts w:ascii="Arial" w:hAnsi="Arial" w:cs="Arial"/>
                <w:sz w:val="21"/>
                <w:szCs w:val="21"/>
              </w:rPr>
            </w:pPr>
            <w:r w:rsidRPr="008379D6">
              <w:rPr>
                <w:rFonts w:ascii="Arial" w:hAnsi="Arial" w:cs="Arial"/>
                <w:sz w:val="21"/>
                <w:szCs w:val="21"/>
              </w:rPr>
              <w:t>Did the deceased make their funeral wishes known?</w:t>
            </w:r>
          </w:p>
        </w:tc>
        <w:tc>
          <w:tcPr>
            <w:tcW w:w="7222" w:type="dxa"/>
            <w:gridSpan w:val="4"/>
          </w:tcPr>
          <w:p w14:paraId="16444136" w14:textId="77777777" w:rsidR="00DA6F30" w:rsidRPr="008379D6" w:rsidRDefault="00DA6F3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 - wishes are unknown</w:t>
            </w:r>
          </w:p>
          <w:p w14:paraId="5386738E" w14:textId="77777777" w:rsidR="00DA6F30" w:rsidRPr="008379D6" w:rsidRDefault="00DA6F30"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wishes were expressed </w:t>
            </w:r>
          </w:p>
        </w:tc>
      </w:tr>
      <w:tr w:rsidR="00DA6F30" w:rsidRPr="008379D6" w14:paraId="6E74789C" w14:textId="77777777" w:rsidTr="005951B9">
        <w:tc>
          <w:tcPr>
            <w:tcW w:w="3688" w:type="dxa"/>
            <w:vMerge/>
          </w:tcPr>
          <w:p w14:paraId="2F3348FE" w14:textId="77777777" w:rsidR="00DA6F30" w:rsidRPr="008379D6" w:rsidRDefault="00DA6F30" w:rsidP="005951B9">
            <w:pPr>
              <w:spacing w:before="60" w:after="60"/>
              <w:rPr>
                <w:rFonts w:ascii="Arial" w:hAnsi="Arial" w:cs="Arial"/>
                <w:sz w:val="21"/>
                <w:szCs w:val="21"/>
              </w:rPr>
            </w:pPr>
          </w:p>
        </w:tc>
        <w:tc>
          <w:tcPr>
            <w:tcW w:w="2512" w:type="dxa"/>
            <w:vMerge w:val="restart"/>
          </w:tcPr>
          <w:p w14:paraId="5D83F317" w14:textId="77777777" w:rsidR="00DA6F30" w:rsidRPr="008379D6" w:rsidRDefault="00DA6F30" w:rsidP="005951B9">
            <w:pPr>
              <w:spacing w:before="60" w:after="60"/>
              <w:rPr>
                <w:rFonts w:ascii="Arial" w:hAnsi="Arial" w:cs="Arial"/>
                <w:sz w:val="21"/>
                <w:szCs w:val="21"/>
              </w:rPr>
            </w:pPr>
            <w:r w:rsidRPr="008379D6">
              <w:rPr>
                <w:rFonts w:ascii="Arial" w:hAnsi="Arial" w:cs="Arial"/>
                <w:sz w:val="21"/>
                <w:szCs w:val="21"/>
              </w:rPr>
              <w:t xml:space="preserve">Expressed preference </w:t>
            </w:r>
          </w:p>
        </w:tc>
        <w:tc>
          <w:tcPr>
            <w:tcW w:w="1592" w:type="dxa"/>
            <w:gridSpan w:val="2"/>
            <w:tcBorders>
              <w:right w:val="nil"/>
            </w:tcBorders>
          </w:tcPr>
          <w:p w14:paraId="2A11A9C0" w14:textId="77777777" w:rsidR="00DA6F30" w:rsidRPr="008379D6" w:rsidRDefault="00DA6F30" w:rsidP="005951B9">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Cremation               </w:t>
            </w:r>
          </w:p>
          <w:p w14:paraId="02A9EFEA" w14:textId="77777777" w:rsidR="00DA6F30" w:rsidRPr="008379D6" w:rsidRDefault="00DA6F30" w:rsidP="005951B9">
            <w:pPr>
              <w:autoSpaceDE w:val="0"/>
              <w:autoSpaceDN w:val="0"/>
              <w:adjustRightInd w:val="0"/>
              <w:jc w:val="both"/>
              <w:rPr>
                <w:rFonts w:ascii="Arial" w:hAnsi="Arial" w:cs="Arial"/>
                <w:sz w:val="21"/>
                <w:szCs w:val="21"/>
              </w:rPr>
            </w:pPr>
          </w:p>
        </w:tc>
        <w:tc>
          <w:tcPr>
            <w:tcW w:w="3118" w:type="dxa"/>
            <w:tcBorders>
              <w:left w:val="nil"/>
            </w:tcBorders>
          </w:tcPr>
          <w:p w14:paraId="4C658A39" w14:textId="3B36F84D" w:rsidR="00DA6F30" w:rsidRPr="008379D6" w:rsidRDefault="00DA6F30" w:rsidP="005951B9">
            <w:pPr>
              <w:spacing w:before="60" w:after="60"/>
              <w:rPr>
                <w:rFonts w:ascii="Arial" w:hAnsi="Arial" w:cs="Arial"/>
                <w:sz w:val="21"/>
                <w:szCs w:val="21"/>
              </w:rPr>
            </w:pPr>
          </w:p>
        </w:tc>
      </w:tr>
      <w:tr w:rsidR="00C85301" w:rsidRPr="008379D6" w14:paraId="0D154E81" w14:textId="77777777" w:rsidTr="00202FA2">
        <w:tc>
          <w:tcPr>
            <w:tcW w:w="3688" w:type="dxa"/>
            <w:vMerge/>
          </w:tcPr>
          <w:p w14:paraId="0543E998" w14:textId="77777777" w:rsidR="00C85301" w:rsidRPr="008379D6" w:rsidRDefault="00C85301" w:rsidP="005951B9">
            <w:pPr>
              <w:spacing w:before="60" w:after="60"/>
              <w:rPr>
                <w:rFonts w:ascii="Arial" w:hAnsi="Arial" w:cs="Arial"/>
                <w:sz w:val="21"/>
                <w:szCs w:val="21"/>
              </w:rPr>
            </w:pPr>
          </w:p>
        </w:tc>
        <w:tc>
          <w:tcPr>
            <w:tcW w:w="2512" w:type="dxa"/>
            <w:vMerge/>
          </w:tcPr>
          <w:p w14:paraId="19651582" w14:textId="77777777" w:rsidR="00C85301" w:rsidRPr="008379D6" w:rsidRDefault="00C85301" w:rsidP="005951B9">
            <w:pPr>
              <w:spacing w:before="60" w:after="60"/>
              <w:rPr>
                <w:rFonts w:ascii="Arial" w:hAnsi="Arial" w:cs="Arial"/>
                <w:sz w:val="21"/>
                <w:szCs w:val="21"/>
              </w:rPr>
            </w:pPr>
          </w:p>
        </w:tc>
        <w:tc>
          <w:tcPr>
            <w:tcW w:w="4710" w:type="dxa"/>
            <w:gridSpan w:val="3"/>
          </w:tcPr>
          <w:p w14:paraId="438AC261" w14:textId="77777777" w:rsidR="00C85301" w:rsidRPr="008379D6" w:rsidRDefault="00C85301" w:rsidP="00C85301">
            <w:pPr>
              <w:tabs>
                <w:tab w:val="center" w:pos="1816"/>
              </w:tabs>
              <w:spacing w:before="60" w:after="60"/>
              <w:ind w:right="317"/>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Burial</w:t>
            </w:r>
            <w:r w:rsidRPr="008379D6">
              <w:rPr>
                <w:rFonts w:ascii="Arial" w:hAnsi="Arial" w:cs="Arial"/>
                <w:sz w:val="21"/>
                <w:szCs w:val="21"/>
              </w:rPr>
              <w:tab/>
            </w:r>
          </w:p>
          <w:p w14:paraId="79069880" w14:textId="3624F9AA" w:rsidR="00C85301" w:rsidRPr="008379D6" w:rsidRDefault="00C85301" w:rsidP="00C85301">
            <w:pPr>
              <w:spacing w:before="60" w:after="60"/>
              <w:ind w:left="179"/>
              <w:rPr>
                <w:rFonts w:ascii="Arial" w:hAnsi="Arial" w:cs="Arial"/>
                <w:sz w:val="21"/>
                <w:szCs w:val="21"/>
              </w:rPr>
            </w:pPr>
            <w:r w:rsidRPr="008379D6">
              <w:rPr>
                <w:rFonts w:ascii="Arial" w:eastAsia="Times New Roman" w:hAnsi="Arial" w:cs="Arial"/>
                <w:i/>
                <w:iCs/>
                <w:sz w:val="21"/>
                <w:szCs w:val="21"/>
              </w:rPr>
              <w:t xml:space="preserve">An unmarked grave where multiple </w:t>
            </w:r>
            <w:r>
              <w:rPr>
                <w:rFonts w:ascii="Arial" w:eastAsia="Times New Roman" w:hAnsi="Arial" w:cs="Arial"/>
                <w:i/>
                <w:iCs/>
                <w:sz w:val="21"/>
                <w:szCs w:val="21"/>
              </w:rPr>
              <w:t>deceased</w:t>
            </w:r>
            <w:r w:rsidRPr="008379D6">
              <w:rPr>
                <w:rFonts w:ascii="Arial" w:eastAsia="Times New Roman" w:hAnsi="Arial" w:cs="Arial"/>
                <w:i/>
                <w:iCs/>
                <w:sz w:val="21"/>
                <w:szCs w:val="21"/>
              </w:rPr>
              <w:t xml:space="preserve"> may be</w:t>
            </w:r>
            <w:r>
              <w:rPr>
                <w:rFonts w:ascii="Arial" w:eastAsia="Times New Roman" w:hAnsi="Arial" w:cs="Arial"/>
                <w:i/>
                <w:iCs/>
                <w:sz w:val="21"/>
                <w:szCs w:val="21"/>
              </w:rPr>
              <w:t xml:space="preserve"> interred</w:t>
            </w:r>
            <w:r w:rsidRPr="008379D6">
              <w:rPr>
                <w:rFonts w:ascii="Arial" w:eastAsia="Times New Roman" w:hAnsi="Arial" w:cs="Arial"/>
                <w:i/>
                <w:iCs/>
                <w:sz w:val="21"/>
                <w:szCs w:val="21"/>
              </w:rPr>
              <w:t xml:space="preserve"> in the same plot </w:t>
            </w:r>
          </w:p>
        </w:tc>
      </w:tr>
      <w:tr w:rsidR="00DA6F30" w:rsidRPr="008379D6" w14:paraId="22177ADA" w14:textId="77777777" w:rsidTr="005951B9">
        <w:tc>
          <w:tcPr>
            <w:tcW w:w="3688" w:type="dxa"/>
            <w:vMerge/>
          </w:tcPr>
          <w:p w14:paraId="2BDA02DB" w14:textId="77777777" w:rsidR="00DA6F30" w:rsidRPr="008379D6" w:rsidRDefault="00DA6F30" w:rsidP="005951B9">
            <w:pPr>
              <w:spacing w:before="60" w:after="60"/>
              <w:rPr>
                <w:rFonts w:ascii="Arial" w:hAnsi="Arial" w:cs="Arial"/>
                <w:sz w:val="21"/>
                <w:szCs w:val="21"/>
              </w:rPr>
            </w:pPr>
          </w:p>
        </w:tc>
        <w:tc>
          <w:tcPr>
            <w:tcW w:w="2512" w:type="dxa"/>
          </w:tcPr>
          <w:p w14:paraId="65AC66F8" w14:textId="54CA6A41" w:rsidR="00DA6F30" w:rsidRPr="008379D6" w:rsidRDefault="00DA6F30" w:rsidP="005951B9">
            <w:pPr>
              <w:spacing w:before="60" w:after="60"/>
              <w:rPr>
                <w:rFonts w:ascii="Arial" w:hAnsi="Arial" w:cs="Arial"/>
                <w:sz w:val="21"/>
                <w:szCs w:val="21"/>
              </w:rPr>
            </w:pPr>
            <w:r w:rsidRPr="008379D6">
              <w:rPr>
                <w:rFonts w:ascii="Arial" w:hAnsi="Arial" w:cs="Arial"/>
                <w:sz w:val="21"/>
                <w:szCs w:val="21"/>
              </w:rPr>
              <w:t>Is a service required?</w:t>
            </w:r>
          </w:p>
        </w:tc>
        <w:tc>
          <w:tcPr>
            <w:tcW w:w="1592" w:type="dxa"/>
            <w:gridSpan w:val="2"/>
            <w:tcBorders>
              <w:right w:val="nil"/>
            </w:tcBorders>
          </w:tcPr>
          <w:p w14:paraId="5BF1D087" w14:textId="39E16785" w:rsidR="00DA6F30" w:rsidRPr="008379D6" w:rsidRDefault="00DA6F30" w:rsidP="00DA6F3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21F72903" w14:textId="0E3C8CB9" w:rsidR="00DA6F30" w:rsidRPr="008379D6" w:rsidRDefault="00DA6F30" w:rsidP="00DA6F30">
            <w:pPr>
              <w:tabs>
                <w:tab w:val="center" w:pos="1816"/>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p>
        </w:tc>
        <w:tc>
          <w:tcPr>
            <w:tcW w:w="3118" w:type="dxa"/>
            <w:tcBorders>
              <w:left w:val="nil"/>
            </w:tcBorders>
          </w:tcPr>
          <w:p w14:paraId="21ED27AA" w14:textId="77777777" w:rsidR="00DA6F30" w:rsidRPr="008379D6" w:rsidRDefault="00DA6F30" w:rsidP="005951B9">
            <w:pPr>
              <w:spacing w:before="60" w:after="60"/>
              <w:rPr>
                <w:rFonts w:ascii="Arial" w:eastAsia="Times New Roman" w:hAnsi="Arial" w:cs="Arial"/>
                <w:i/>
                <w:iCs/>
                <w:sz w:val="21"/>
                <w:szCs w:val="21"/>
              </w:rPr>
            </w:pPr>
          </w:p>
        </w:tc>
      </w:tr>
      <w:tr w:rsidR="00DA6F30" w:rsidRPr="008379D6" w14:paraId="1EAFD778" w14:textId="77777777" w:rsidTr="005951B9">
        <w:tc>
          <w:tcPr>
            <w:tcW w:w="3688" w:type="dxa"/>
            <w:vMerge/>
          </w:tcPr>
          <w:p w14:paraId="057162D7" w14:textId="77777777" w:rsidR="00DA6F30" w:rsidRPr="008379D6" w:rsidRDefault="00DA6F30" w:rsidP="005951B9">
            <w:pPr>
              <w:spacing w:before="60" w:after="60"/>
              <w:rPr>
                <w:rFonts w:ascii="Arial" w:hAnsi="Arial" w:cs="Arial"/>
                <w:sz w:val="21"/>
                <w:szCs w:val="21"/>
              </w:rPr>
            </w:pPr>
          </w:p>
        </w:tc>
        <w:tc>
          <w:tcPr>
            <w:tcW w:w="2512" w:type="dxa"/>
          </w:tcPr>
          <w:p w14:paraId="69E97984" w14:textId="77777777" w:rsidR="00DA6F30" w:rsidRPr="008379D6" w:rsidRDefault="00DA6F30" w:rsidP="005951B9">
            <w:pPr>
              <w:spacing w:before="60" w:after="60"/>
              <w:rPr>
                <w:rFonts w:ascii="Arial" w:hAnsi="Arial" w:cs="Arial"/>
                <w:sz w:val="21"/>
                <w:szCs w:val="21"/>
              </w:rPr>
            </w:pPr>
            <w:r w:rsidRPr="008379D6">
              <w:rPr>
                <w:rFonts w:ascii="Arial" w:hAnsi="Arial" w:cs="Arial"/>
                <w:sz w:val="21"/>
                <w:szCs w:val="21"/>
              </w:rPr>
              <w:t>Any other information</w:t>
            </w:r>
          </w:p>
        </w:tc>
        <w:tc>
          <w:tcPr>
            <w:tcW w:w="4710" w:type="dxa"/>
            <w:gridSpan w:val="3"/>
          </w:tcPr>
          <w:p w14:paraId="3CE7AB9F" w14:textId="77777777" w:rsidR="00DA6F30" w:rsidRPr="008379D6" w:rsidRDefault="00DA6F30" w:rsidP="005951B9">
            <w:pPr>
              <w:spacing w:before="60" w:after="60"/>
              <w:rPr>
                <w:rFonts w:ascii="Arial" w:hAnsi="Arial" w:cs="Arial"/>
                <w:sz w:val="21"/>
                <w:szCs w:val="21"/>
              </w:rPr>
            </w:pPr>
          </w:p>
        </w:tc>
      </w:tr>
      <w:tr w:rsidR="00DA6F30" w:rsidRPr="008379D6" w14:paraId="5B64AA5B" w14:textId="77777777" w:rsidTr="00611D8C">
        <w:tc>
          <w:tcPr>
            <w:tcW w:w="3688" w:type="dxa"/>
          </w:tcPr>
          <w:p w14:paraId="1F2BB0D6" w14:textId="6C6D0210" w:rsidR="00DA6F30" w:rsidRPr="008379D6" w:rsidRDefault="00DA6F30" w:rsidP="005951B9">
            <w:pPr>
              <w:spacing w:before="60" w:after="60"/>
              <w:rPr>
                <w:rFonts w:ascii="Arial" w:hAnsi="Arial" w:cs="Arial"/>
                <w:sz w:val="21"/>
                <w:szCs w:val="21"/>
              </w:rPr>
            </w:pPr>
            <w:r w:rsidRPr="008379D6">
              <w:rPr>
                <w:rFonts w:ascii="Arial" w:hAnsi="Arial" w:cs="Arial"/>
                <w:sz w:val="21"/>
                <w:szCs w:val="21"/>
              </w:rPr>
              <w:t>Do you own or have access to a private burial plot (</w:t>
            </w:r>
            <w:proofErr w:type="spellStart"/>
            <w:r w:rsidRPr="008379D6">
              <w:rPr>
                <w:rFonts w:ascii="Arial" w:hAnsi="Arial" w:cs="Arial"/>
                <w:sz w:val="21"/>
                <w:szCs w:val="21"/>
              </w:rPr>
              <w:t>e</w:t>
            </w:r>
            <w:r w:rsidR="005177B2">
              <w:rPr>
                <w:rFonts w:ascii="Arial" w:hAnsi="Arial" w:cs="Arial"/>
                <w:sz w:val="21"/>
                <w:szCs w:val="21"/>
              </w:rPr>
              <w:t>g</w:t>
            </w:r>
            <w:proofErr w:type="spellEnd"/>
            <w:r w:rsidR="005177B2">
              <w:rPr>
                <w:rFonts w:ascii="Arial" w:hAnsi="Arial" w:cs="Arial"/>
                <w:sz w:val="21"/>
                <w:szCs w:val="21"/>
              </w:rPr>
              <w:t>:</w:t>
            </w:r>
            <w:r w:rsidRPr="008379D6">
              <w:rPr>
                <w:rFonts w:ascii="Arial" w:hAnsi="Arial" w:cs="Arial"/>
                <w:sz w:val="21"/>
                <w:szCs w:val="21"/>
              </w:rPr>
              <w:t xml:space="preserve"> a family plot) in the same location where the deceased has passed away, and would you like to request for them to be buried in this plot?</w:t>
            </w:r>
          </w:p>
        </w:tc>
        <w:tc>
          <w:tcPr>
            <w:tcW w:w="7222" w:type="dxa"/>
            <w:gridSpan w:val="4"/>
          </w:tcPr>
          <w:p w14:paraId="2D60F149" w14:textId="750A74F1" w:rsidR="00DA6F30" w:rsidRPr="008379D6" w:rsidRDefault="00DA6F30" w:rsidP="00DA6F30">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5E68DD50" w14:textId="77777777" w:rsidR="00701909" w:rsidRPr="008379D6" w:rsidRDefault="00DA6F30" w:rsidP="00DA6F30">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include a letter with the cemetery's street address, plot registration number, row, re-opening fee, burial plot fee, and any other related charges. </w:t>
            </w:r>
          </w:p>
          <w:p w14:paraId="2991D9FE" w14:textId="721B4D9C" w:rsidR="00DA6F30" w:rsidRPr="008379D6" w:rsidRDefault="00DA6F30" w:rsidP="00DA6F30">
            <w:pPr>
              <w:spacing w:before="60" w:after="60"/>
              <w:rPr>
                <w:rFonts w:ascii="Arial" w:hAnsi="Arial" w:cs="Arial"/>
                <w:sz w:val="21"/>
                <w:szCs w:val="21"/>
              </w:rPr>
            </w:pPr>
            <w:r w:rsidRPr="008379D6">
              <w:rPr>
                <w:rFonts w:ascii="Arial" w:hAnsi="Arial" w:cs="Arial"/>
                <w:sz w:val="21"/>
                <w:szCs w:val="21"/>
              </w:rPr>
              <w:t>The applicant is responsible for covering any extra costs.</w:t>
            </w:r>
          </w:p>
        </w:tc>
      </w:tr>
      <w:tr w:rsidR="00DD5B59" w:rsidRPr="008379D6" w14:paraId="2A204E63" w14:textId="77777777" w:rsidTr="007D0A93">
        <w:tc>
          <w:tcPr>
            <w:tcW w:w="3688" w:type="dxa"/>
            <w:vMerge w:val="restart"/>
          </w:tcPr>
          <w:p w14:paraId="6352ECAB" w14:textId="77777777" w:rsidR="00DD5B59" w:rsidRPr="008379D6" w:rsidRDefault="00DD5B59" w:rsidP="00DA6F30">
            <w:pPr>
              <w:rPr>
                <w:rFonts w:ascii="Arial" w:hAnsi="Arial" w:cs="Arial"/>
                <w:sz w:val="21"/>
                <w:szCs w:val="21"/>
              </w:rPr>
            </w:pPr>
            <w:r w:rsidRPr="008379D6">
              <w:rPr>
                <w:rFonts w:ascii="Arial" w:hAnsi="Arial" w:cs="Arial"/>
                <w:sz w:val="21"/>
                <w:szCs w:val="21"/>
              </w:rPr>
              <w:t>Request for transfer – Return to Country/Alternative site</w:t>
            </w:r>
          </w:p>
          <w:p w14:paraId="1681DF28" w14:textId="7F4E37FB" w:rsidR="00DD5B59" w:rsidRPr="008379D6" w:rsidRDefault="00DD5B59" w:rsidP="00DA6F30">
            <w:pPr>
              <w:spacing w:before="60" w:after="60"/>
              <w:rPr>
                <w:rFonts w:ascii="Arial" w:hAnsi="Arial" w:cs="Arial"/>
                <w:i/>
                <w:iCs/>
                <w:sz w:val="21"/>
                <w:szCs w:val="21"/>
              </w:rPr>
            </w:pPr>
            <w:r w:rsidRPr="008379D6">
              <w:rPr>
                <w:rFonts w:ascii="Arial" w:hAnsi="Arial" w:cs="Arial"/>
                <w:i/>
                <w:iCs/>
                <w:sz w:val="21"/>
                <w:szCs w:val="21"/>
              </w:rPr>
              <w:t>Requests for a different location for the funeral to take place may be considered. The applicant must cover any private transport costs to move the deceased to the funeral location.</w:t>
            </w:r>
          </w:p>
        </w:tc>
        <w:tc>
          <w:tcPr>
            <w:tcW w:w="2828" w:type="dxa"/>
            <w:gridSpan w:val="2"/>
          </w:tcPr>
          <w:p w14:paraId="0CB3918F" w14:textId="1B879D23" w:rsidR="00DD5B59" w:rsidRPr="008379D6" w:rsidRDefault="00DD5B59" w:rsidP="00DA6F30">
            <w:pPr>
              <w:tabs>
                <w:tab w:val="left" w:pos="855"/>
              </w:tabs>
              <w:spacing w:before="60" w:after="60"/>
              <w:rPr>
                <w:rFonts w:ascii="Arial" w:hAnsi="Arial" w:cs="Arial"/>
                <w:sz w:val="21"/>
                <w:szCs w:val="21"/>
              </w:rPr>
            </w:pPr>
            <w:r w:rsidRPr="008379D6">
              <w:rPr>
                <w:rFonts w:ascii="Arial" w:hAnsi="Arial" w:cs="Arial"/>
                <w:sz w:val="21"/>
                <w:szCs w:val="21"/>
              </w:rPr>
              <w:t>Provide details of the town and location you wish the deceased to be transferred to</w:t>
            </w:r>
          </w:p>
        </w:tc>
        <w:tc>
          <w:tcPr>
            <w:tcW w:w="4394" w:type="dxa"/>
            <w:gridSpan w:val="2"/>
          </w:tcPr>
          <w:p w14:paraId="0F5AD168" w14:textId="7805AC65" w:rsidR="00DD5B59" w:rsidRPr="008379D6" w:rsidRDefault="00DD5B59" w:rsidP="00DA6F30">
            <w:pPr>
              <w:tabs>
                <w:tab w:val="left" w:pos="855"/>
              </w:tabs>
              <w:spacing w:before="60" w:after="60"/>
              <w:rPr>
                <w:rFonts w:ascii="Arial" w:hAnsi="Arial" w:cs="Arial"/>
                <w:sz w:val="21"/>
                <w:szCs w:val="21"/>
              </w:rPr>
            </w:pPr>
          </w:p>
        </w:tc>
      </w:tr>
      <w:tr w:rsidR="00DD5B59" w:rsidRPr="008379D6" w14:paraId="601CE34C" w14:textId="77777777" w:rsidTr="007D0A93">
        <w:tc>
          <w:tcPr>
            <w:tcW w:w="3688" w:type="dxa"/>
            <w:vMerge/>
          </w:tcPr>
          <w:p w14:paraId="232EF2E5" w14:textId="77777777" w:rsidR="00DD5B59" w:rsidRPr="008379D6" w:rsidRDefault="00DD5B59" w:rsidP="00DA6F30">
            <w:pPr>
              <w:rPr>
                <w:rFonts w:ascii="Arial" w:hAnsi="Arial" w:cs="Arial"/>
                <w:sz w:val="21"/>
                <w:szCs w:val="21"/>
              </w:rPr>
            </w:pPr>
          </w:p>
        </w:tc>
        <w:tc>
          <w:tcPr>
            <w:tcW w:w="2828" w:type="dxa"/>
            <w:gridSpan w:val="2"/>
          </w:tcPr>
          <w:p w14:paraId="5B28FA34" w14:textId="3CF95A99" w:rsidR="00DD5B59" w:rsidRPr="008379D6" w:rsidRDefault="00DD5B59" w:rsidP="00DA6F30">
            <w:pPr>
              <w:tabs>
                <w:tab w:val="left" w:pos="855"/>
              </w:tabs>
              <w:spacing w:before="60" w:after="60"/>
              <w:rPr>
                <w:rFonts w:ascii="Arial" w:hAnsi="Arial" w:cs="Arial"/>
                <w:sz w:val="21"/>
                <w:szCs w:val="21"/>
              </w:rPr>
            </w:pPr>
            <w:r w:rsidRPr="008379D6">
              <w:rPr>
                <w:rFonts w:ascii="Arial" w:hAnsi="Arial" w:cs="Arial"/>
                <w:sz w:val="21"/>
                <w:szCs w:val="21"/>
              </w:rPr>
              <w:t>Reason for request</w:t>
            </w:r>
          </w:p>
        </w:tc>
        <w:tc>
          <w:tcPr>
            <w:tcW w:w="4394" w:type="dxa"/>
            <w:gridSpan w:val="2"/>
          </w:tcPr>
          <w:p w14:paraId="4E1393E0" w14:textId="77777777" w:rsidR="00DD5B59" w:rsidRPr="008379D6" w:rsidRDefault="00DD5B59" w:rsidP="00DA6F30">
            <w:pPr>
              <w:tabs>
                <w:tab w:val="left" w:pos="855"/>
              </w:tabs>
              <w:spacing w:before="60" w:after="60"/>
              <w:rPr>
                <w:rFonts w:ascii="Arial" w:hAnsi="Arial" w:cs="Arial"/>
                <w:sz w:val="21"/>
                <w:szCs w:val="21"/>
              </w:rPr>
            </w:pPr>
          </w:p>
        </w:tc>
      </w:tr>
    </w:tbl>
    <w:p w14:paraId="0E488671" w14:textId="6011A5E7" w:rsidR="00BD37F5" w:rsidRPr="008379D6" w:rsidRDefault="00BD37F5" w:rsidP="00BD37F5">
      <w:pPr>
        <w:spacing w:before="60" w:after="60" w:line="240" w:lineRule="auto"/>
        <w:rPr>
          <w:rFonts w:ascii="Arial" w:hAnsi="Arial" w:cs="Arial"/>
          <w:b/>
          <w:bCs/>
          <w:sz w:val="21"/>
          <w:szCs w:val="21"/>
        </w:rPr>
      </w:pPr>
      <w:r w:rsidRPr="008379D6">
        <w:rPr>
          <w:rFonts w:ascii="Arial" w:hAnsi="Arial" w:cs="Arial"/>
          <w:b/>
          <w:bCs/>
          <w:sz w:val="21"/>
          <w:szCs w:val="21"/>
        </w:rPr>
        <w:t xml:space="preserve">Financial details </w:t>
      </w:r>
    </w:p>
    <w:tbl>
      <w:tblPr>
        <w:tblStyle w:val="TableGrid"/>
        <w:tblW w:w="10790" w:type="dxa"/>
        <w:tblLook w:val="04A0" w:firstRow="1" w:lastRow="0" w:firstColumn="1" w:lastColumn="0" w:noHBand="0" w:noVBand="1"/>
      </w:tblPr>
      <w:tblGrid>
        <w:gridCol w:w="3681"/>
        <w:gridCol w:w="2551"/>
        <w:gridCol w:w="4558"/>
      </w:tblGrid>
      <w:tr w:rsidR="00BD37F5" w:rsidRPr="008379D6" w14:paraId="6921C366" w14:textId="77777777" w:rsidTr="005951B9">
        <w:tc>
          <w:tcPr>
            <w:tcW w:w="3681" w:type="dxa"/>
            <w:vMerge w:val="restart"/>
          </w:tcPr>
          <w:p w14:paraId="0F5A4763"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Does the deceased have a known bank account?</w:t>
            </w:r>
          </w:p>
          <w:p w14:paraId="15716C7F"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If more than one known account, add as an attachment. </w:t>
            </w:r>
          </w:p>
        </w:tc>
        <w:tc>
          <w:tcPr>
            <w:tcW w:w="7109" w:type="dxa"/>
            <w:gridSpan w:val="2"/>
          </w:tcPr>
          <w:p w14:paraId="3B5BFB36" w14:textId="77777777" w:rsidR="00BD37F5"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56205A09" w14:textId="322AFEF6"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52C10D80"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provide details</w:t>
            </w:r>
          </w:p>
          <w:p w14:paraId="532FBAE5"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color w:val="000000" w:themeColor="text1"/>
                <w:sz w:val="21"/>
                <w:szCs w:val="21"/>
              </w:rPr>
              <w:t xml:space="preserve">Joint bank account details do not need to be provided in this section, as claims cannot be made against joint accounts under the </w:t>
            </w:r>
            <w:r w:rsidRPr="008379D6">
              <w:rPr>
                <w:rFonts w:ascii="Arial" w:hAnsi="Arial" w:cs="Arial"/>
                <w:i/>
                <w:iCs/>
                <w:color w:val="000000" w:themeColor="text1"/>
                <w:sz w:val="21"/>
                <w:szCs w:val="21"/>
              </w:rPr>
              <w:t>Burials Assistance Act 1965 (QLD).</w:t>
            </w:r>
          </w:p>
        </w:tc>
      </w:tr>
      <w:tr w:rsidR="00BD37F5" w:rsidRPr="008379D6" w14:paraId="20555C99" w14:textId="77777777" w:rsidTr="005951B9">
        <w:tc>
          <w:tcPr>
            <w:tcW w:w="3681" w:type="dxa"/>
            <w:vMerge/>
          </w:tcPr>
          <w:p w14:paraId="4F520296" w14:textId="77777777" w:rsidR="00BD37F5" w:rsidRPr="008379D6" w:rsidRDefault="00BD37F5" w:rsidP="005951B9">
            <w:pPr>
              <w:spacing w:before="60" w:after="60"/>
              <w:rPr>
                <w:rFonts w:ascii="Arial" w:hAnsi="Arial" w:cs="Arial"/>
                <w:sz w:val="21"/>
                <w:szCs w:val="21"/>
              </w:rPr>
            </w:pPr>
          </w:p>
        </w:tc>
        <w:tc>
          <w:tcPr>
            <w:tcW w:w="2551" w:type="dxa"/>
          </w:tcPr>
          <w:p w14:paraId="183A08DD"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Bank/financial institution </w:t>
            </w:r>
          </w:p>
        </w:tc>
        <w:tc>
          <w:tcPr>
            <w:tcW w:w="4558" w:type="dxa"/>
          </w:tcPr>
          <w:p w14:paraId="0572CDFF" w14:textId="77777777" w:rsidR="00BD37F5" w:rsidRPr="008379D6" w:rsidRDefault="00BD37F5" w:rsidP="005951B9">
            <w:pPr>
              <w:spacing w:before="60" w:after="60"/>
              <w:rPr>
                <w:rFonts w:ascii="Arial" w:hAnsi="Arial" w:cs="Arial"/>
                <w:sz w:val="21"/>
                <w:szCs w:val="21"/>
              </w:rPr>
            </w:pPr>
          </w:p>
        </w:tc>
      </w:tr>
      <w:tr w:rsidR="00BD37F5" w:rsidRPr="008379D6" w14:paraId="4A61B345" w14:textId="77777777" w:rsidTr="005951B9">
        <w:tc>
          <w:tcPr>
            <w:tcW w:w="3681" w:type="dxa"/>
            <w:vMerge/>
          </w:tcPr>
          <w:p w14:paraId="05CE0C76" w14:textId="77777777" w:rsidR="00BD37F5" w:rsidRPr="008379D6" w:rsidRDefault="00BD37F5" w:rsidP="005951B9">
            <w:pPr>
              <w:spacing w:before="60" w:after="60"/>
              <w:rPr>
                <w:rFonts w:ascii="Arial" w:hAnsi="Arial" w:cs="Arial"/>
                <w:sz w:val="21"/>
                <w:szCs w:val="21"/>
              </w:rPr>
            </w:pPr>
          </w:p>
        </w:tc>
        <w:tc>
          <w:tcPr>
            <w:tcW w:w="2551" w:type="dxa"/>
          </w:tcPr>
          <w:p w14:paraId="4CC0CB28"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Account name </w:t>
            </w:r>
          </w:p>
        </w:tc>
        <w:tc>
          <w:tcPr>
            <w:tcW w:w="4558" w:type="dxa"/>
          </w:tcPr>
          <w:p w14:paraId="1B3E9187" w14:textId="77777777" w:rsidR="00BD37F5" w:rsidRPr="008379D6" w:rsidRDefault="00BD37F5" w:rsidP="005951B9">
            <w:pPr>
              <w:spacing w:before="60" w:after="60"/>
              <w:rPr>
                <w:rFonts w:ascii="Arial" w:hAnsi="Arial" w:cs="Arial"/>
                <w:sz w:val="21"/>
                <w:szCs w:val="21"/>
              </w:rPr>
            </w:pPr>
          </w:p>
        </w:tc>
      </w:tr>
      <w:tr w:rsidR="00BD37F5" w:rsidRPr="008379D6" w14:paraId="7FE17953" w14:textId="77777777" w:rsidTr="005951B9">
        <w:tc>
          <w:tcPr>
            <w:tcW w:w="3681" w:type="dxa"/>
            <w:vMerge/>
          </w:tcPr>
          <w:p w14:paraId="212745FF" w14:textId="77777777" w:rsidR="00BD37F5" w:rsidRPr="008379D6" w:rsidRDefault="00BD37F5" w:rsidP="005951B9">
            <w:pPr>
              <w:spacing w:before="60" w:after="60"/>
              <w:rPr>
                <w:rFonts w:ascii="Arial" w:hAnsi="Arial" w:cs="Arial"/>
                <w:sz w:val="21"/>
                <w:szCs w:val="21"/>
              </w:rPr>
            </w:pPr>
          </w:p>
        </w:tc>
        <w:tc>
          <w:tcPr>
            <w:tcW w:w="2551" w:type="dxa"/>
          </w:tcPr>
          <w:p w14:paraId="7AB4F8A3"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BSB number (000-000) </w:t>
            </w:r>
          </w:p>
        </w:tc>
        <w:tc>
          <w:tcPr>
            <w:tcW w:w="4558" w:type="dxa"/>
          </w:tcPr>
          <w:p w14:paraId="0BB37D7A" w14:textId="77777777" w:rsidR="00BD37F5" w:rsidRPr="008379D6" w:rsidRDefault="00BD37F5" w:rsidP="005951B9">
            <w:pPr>
              <w:spacing w:before="60" w:after="60"/>
              <w:rPr>
                <w:rFonts w:ascii="Arial" w:hAnsi="Arial" w:cs="Arial"/>
                <w:sz w:val="21"/>
                <w:szCs w:val="21"/>
              </w:rPr>
            </w:pPr>
          </w:p>
        </w:tc>
      </w:tr>
      <w:tr w:rsidR="00BD37F5" w:rsidRPr="008379D6" w14:paraId="6E8C3059" w14:textId="77777777" w:rsidTr="005951B9">
        <w:tc>
          <w:tcPr>
            <w:tcW w:w="3681" w:type="dxa"/>
            <w:vMerge/>
          </w:tcPr>
          <w:p w14:paraId="07F8545A" w14:textId="77777777" w:rsidR="00BD37F5" w:rsidRPr="008379D6" w:rsidRDefault="00BD37F5" w:rsidP="005951B9">
            <w:pPr>
              <w:spacing w:before="60" w:after="60"/>
              <w:rPr>
                <w:rFonts w:ascii="Arial" w:hAnsi="Arial" w:cs="Arial"/>
                <w:sz w:val="21"/>
                <w:szCs w:val="21"/>
              </w:rPr>
            </w:pPr>
          </w:p>
        </w:tc>
        <w:tc>
          <w:tcPr>
            <w:tcW w:w="2551" w:type="dxa"/>
          </w:tcPr>
          <w:p w14:paraId="5CC8A316"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Account number</w:t>
            </w:r>
          </w:p>
        </w:tc>
        <w:tc>
          <w:tcPr>
            <w:tcW w:w="4558" w:type="dxa"/>
          </w:tcPr>
          <w:p w14:paraId="18256B25" w14:textId="77777777" w:rsidR="00BD37F5" w:rsidRPr="008379D6" w:rsidRDefault="00BD37F5" w:rsidP="005951B9">
            <w:pPr>
              <w:spacing w:before="60" w:after="60"/>
              <w:rPr>
                <w:rFonts w:ascii="Arial" w:hAnsi="Arial" w:cs="Arial"/>
                <w:sz w:val="21"/>
                <w:szCs w:val="21"/>
              </w:rPr>
            </w:pPr>
          </w:p>
        </w:tc>
      </w:tr>
      <w:tr w:rsidR="00BD37F5" w:rsidRPr="008379D6" w14:paraId="5A313D7A" w14:textId="77777777" w:rsidTr="005951B9">
        <w:tc>
          <w:tcPr>
            <w:tcW w:w="3681" w:type="dxa"/>
            <w:vMerge/>
          </w:tcPr>
          <w:p w14:paraId="1327B23B" w14:textId="77777777" w:rsidR="00BD37F5" w:rsidRPr="008379D6" w:rsidRDefault="00BD37F5" w:rsidP="005951B9">
            <w:pPr>
              <w:spacing w:before="60" w:after="60"/>
              <w:rPr>
                <w:rFonts w:ascii="Arial" w:hAnsi="Arial" w:cs="Arial"/>
                <w:sz w:val="21"/>
                <w:szCs w:val="21"/>
              </w:rPr>
            </w:pPr>
          </w:p>
        </w:tc>
        <w:tc>
          <w:tcPr>
            <w:tcW w:w="2551" w:type="dxa"/>
          </w:tcPr>
          <w:p w14:paraId="74ED4A7C"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Account balance </w:t>
            </w:r>
          </w:p>
        </w:tc>
        <w:tc>
          <w:tcPr>
            <w:tcW w:w="4558" w:type="dxa"/>
          </w:tcPr>
          <w:p w14:paraId="4E4F7B12" w14:textId="77777777" w:rsidR="00BD37F5" w:rsidRPr="008379D6" w:rsidRDefault="00BD37F5" w:rsidP="005951B9">
            <w:pPr>
              <w:spacing w:before="60" w:after="60"/>
              <w:rPr>
                <w:rFonts w:ascii="Arial" w:hAnsi="Arial" w:cs="Arial"/>
                <w:sz w:val="21"/>
                <w:szCs w:val="21"/>
              </w:rPr>
            </w:pPr>
          </w:p>
        </w:tc>
      </w:tr>
      <w:tr w:rsidR="00BD37F5" w:rsidRPr="008379D6" w14:paraId="7FA15E38" w14:textId="77777777" w:rsidTr="005951B9">
        <w:tc>
          <w:tcPr>
            <w:tcW w:w="3681" w:type="dxa"/>
            <w:vMerge w:val="restart"/>
          </w:tcPr>
          <w:p w14:paraId="2E10464A"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Was the deceased receiving government benefits?</w:t>
            </w:r>
          </w:p>
        </w:tc>
        <w:tc>
          <w:tcPr>
            <w:tcW w:w="7109" w:type="dxa"/>
            <w:gridSpan w:val="2"/>
          </w:tcPr>
          <w:p w14:paraId="41655DF9" w14:textId="77777777" w:rsidR="00BD37F5"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7D70D022" w14:textId="0091039F"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68D2F22C"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provide details and entitlement amount (if known)</w:t>
            </w:r>
          </w:p>
        </w:tc>
      </w:tr>
      <w:tr w:rsidR="00BD37F5" w:rsidRPr="008379D6" w14:paraId="1B8CCA6C" w14:textId="77777777" w:rsidTr="005951B9">
        <w:tc>
          <w:tcPr>
            <w:tcW w:w="3681" w:type="dxa"/>
            <w:vMerge/>
          </w:tcPr>
          <w:p w14:paraId="6CA87B2F" w14:textId="77777777" w:rsidR="00BD37F5" w:rsidRPr="008379D6" w:rsidRDefault="00BD37F5" w:rsidP="005951B9">
            <w:pPr>
              <w:spacing w:before="60" w:after="60"/>
              <w:rPr>
                <w:rFonts w:ascii="Arial" w:hAnsi="Arial" w:cs="Arial"/>
                <w:sz w:val="21"/>
                <w:szCs w:val="21"/>
              </w:rPr>
            </w:pPr>
          </w:p>
        </w:tc>
        <w:tc>
          <w:tcPr>
            <w:tcW w:w="2551" w:type="dxa"/>
          </w:tcPr>
          <w:p w14:paraId="168AA932"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Services Australia </w:t>
            </w:r>
            <w:r w:rsidRPr="008379D6">
              <w:rPr>
                <w:rFonts w:ascii="Arial" w:hAnsi="Arial" w:cs="Arial"/>
                <w:sz w:val="21"/>
                <w:szCs w:val="21"/>
              </w:rPr>
              <w:br/>
              <w:t xml:space="preserve">      </w:t>
            </w:r>
            <w:r w:rsidRPr="008379D6">
              <w:rPr>
                <w:rFonts w:ascii="Arial" w:hAnsi="Arial" w:cs="Arial"/>
                <w:i/>
                <w:iCs/>
                <w:sz w:val="21"/>
                <w:szCs w:val="21"/>
              </w:rPr>
              <w:t>formerly Centrelink</w:t>
            </w:r>
          </w:p>
        </w:tc>
        <w:tc>
          <w:tcPr>
            <w:tcW w:w="4558" w:type="dxa"/>
          </w:tcPr>
          <w:p w14:paraId="6089A506" w14:textId="77777777" w:rsidR="00BD37F5" w:rsidRPr="008379D6" w:rsidRDefault="00BD37F5" w:rsidP="005951B9">
            <w:pPr>
              <w:spacing w:before="60" w:after="60"/>
              <w:rPr>
                <w:rFonts w:ascii="Arial" w:hAnsi="Arial" w:cs="Arial"/>
                <w:sz w:val="21"/>
                <w:szCs w:val="21"/>
              </w:rPr>
            </w:pPr>
          </w:p>
        </w:tc>
      </w:tr>
      <w:tr w:rsidR="00BD37F5" w:rsidRPr="008379D6" w14:paraId="1B871FDE" w14:textId="77777777" w:rsidTr="005951B9">
        <w:tc>
          <w:tcPr>
            <w:tcW w:w="3681" w:type="dxa"/>
            <w:vMerge/>
          </w:tcPr>
          <w:p w14:paraId="033E52A7" w14:textId="77777777" w:rsidR="00BD37F5" w:rsidRPr="008379D6" w:rsidRDefault="00BD37F5" w:rsidP="005951B9">
            <w:pPr>
              <w:spacing w:before="60" w:after="60"/>
              <w:rPr>
                <w:rFonts w:ascii="Arial" w:hAnsi="Arial" w:cs="Arial"/>
                <w:sz w:val="21"/>
                <w:szCs w:val="21"/>
              </w:rPr>
            </w:pPr>
          </w:p>
        </w:tc>
        <w:tc>
          <w:tcPr>
            <w:tcW w:w="2551" w:type="dxa"/>
          </w:tcPr>
          <w:p w14:paraId="08F573BD"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Pension</w:t>
            </w:r>
          </w:p>
        </w:tc>
        <w:tc>
          <w:tcPr>
            <w:tcW w:w="4558" w:type="dxa"/>
          </w:tcPr>
          <w:p w14:paraId="4B65CD70" w14:textId="77777777" w:rsidR="00BD37F5" w:rsidRPr="008379D6" w:rsidRDefault="00BD37F5" w:rsidP="005951B9">
            <w:pPr>
              <w:spacing w:before="60" w:after="60"/>
              <w:rPr>
                <w:rFonts w:ascii="Arial" w:hAnsi="Arial" w:cs="Arial"/>
                <w:sz w:val="21"/>
                <w:szCs w:val="21"/>
              </w:rPr>
            </w:pPr>
          </w:p>
        </w:tc>
      </w:tr>
      <w:tr w:rsidR="00BD37F5" w:rsidRPr="008379D6" w14:paraId="00752B52" w14:textId="77777777" w:rsidTr="005951B9">
        <w:tc>
          <w:tcPr>
            <w:tcW w:w="3681" w:type="dxa"/>
            <w:vMerge/>
          </w:tcPr>
          <w:p w14:paraId="29DE3834" w14:textId="77777777" w:rsidR="00BD37F5" w:rsidRPr="008379D6" w:rsidRDefault="00BD37F5" w:rsidP="005951B9">
            <w:pPr>
              <w:spacing w:before="60" w:after="60"/>
              <w:rPr>
                <w:rFonts w:ascii="Arial" w:hAnsi="Arial" w:cs="Arial"/>
                <w:sz w:val="21"/>
                <w:szCs w:val="21"/>
              </w:rPr>
            </w:pPr>
          </w:p>
        </w:tc>
        <w:tc>
          <w:tcPr>
            <w:tcW w:w="2551" w:type="dxa"/>
          </w:tcPr>
          <w:p w14:paraId="4D1EF157"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Veterans Affairs</w:t>
            </w:r>
          </w:p>
        </w:tc>
        <w:tc>
          <w:tcPr>
            <w:tcW w:w="4558" w:type="dxa"/>
          </w:tcPr>
          <w:p w14:paraId="371D7744" w14:textId="77777777" w:rsidR="00BD37F5" w:rsidRPr="008379D6" w:rsidRDefault="00BD37F5" w:rsidP="005951B9">
            <w:pPr>
              <w:spacing w:before="60" w:after="60"/>
              <w:rPr>
                <w:rFonts w:ascii="Arial" w:hAnsi="Arial" w:cs="Arial"/>
                <w:sz w:val="21"/>
                <w:szCs w:val="21"/>
              </w:rPr>
            </w:pPr>
          </w:p>
        </w:tc>
      </w:tr>
      <w:tr w:rsidR="00BD37F5" w:rsidRPr="008379D6" w14:paraId="1FBFCB2E" w14:textId="77777777" w:rsidTr="005951B9">
        <w:tc>
          <w:tcPr>
            <w:tcW w:w="3681" w:type="dxa"/>
            <w:vMerge/>
          </w:tcPr>
          <w:p w14:paraId="2A0BA46F" w14:textId="77777777" w:rsidR="00BD37F5" w:rsidRPr="008379D6" w:rsidRDefault="00BD37F5" w:rsidP="005951B9">
            <w:pPr>
              <w:spacing w:before="60" w:after="60"/>
              <w:rPr>
                <w:rFonts w:ascii="Arial" w:hAnsi="Arial" w:cs="Arial"/>
                <w:sz w:val="21"/>
                <w:szCs w:val="21"/>
              </w:rPr>
            </w:pPr>
          </w:p>
        </w:tc>
        <w:tc>
          <w:tcPr>
            <w:tcW w:w="2551" w:type="dxa"/>
          </w:tcPr>
          <w:p w14:paraId="1BB00048"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Other - specify</w:t>
            </w:r>
          </w:p>
        </w:tc>
        <w:tc>
          <w:tcPr>
            <w:tcW w:w="4558" w:type="dxa"/>
          </w:tcPr>
          <w:p w14:paraId="4A0793D9" w14:textId="77777777" w:rsidR="00BD37F5" w:rsidRPr="008379D6" w:rsidRDefault="00BD37F5" w:rsidP="005951B9">
            <w:pPr>
              <w:spacing w:before="60" w:after="60"/>
              <w:rPr>
                <w:rFonts w:ascii="Arial" w:hAnsi="Arial" w:cs="Arial"/>
                <w:sz w:val="21"/>
                <w:szCs w:val="21"/>
              </w:rPr>
            </w:pPr>
          </w:p>
        </w:tc>
      </w:tr>
      <w:tr w:rsidR="00BD37F5" w:rsidRPr="008379D6" w14:paraId="08C0E1D9" w14:textId="77777777" w:rsidTr="005951B9">
        <w:tc>
          <w:tcPr>
            <w:tcW w:w="3681" w:type="dxa"/>
            <w:vMerge/>
          </w:tcPr>
          <w:p w14:paraId="1BE26FB1" w14:textId="77777777" w:rsidR="00BD37F5" w:rsidRPr="008379D6" w:rsidRDefault="00BD37F5" w:rsidP="005951B9">
            <w:pPr>
              <w:spacing w:before="60" w:after="60"/>
              <w:rPr>
                <w:rFonts w:ascii="Arial" w:hAnsi="Arial" w:cs="Arial"/>
                <w:sz w:val="21"/>
                <w:szCs w:val="21"/>
              </w:rPr>
            </w:pPr>
          </w:p>
        </w:tc>
        <w:tc>
          <w:tcPr>
            <w:tcW w:w="2551" w:type="dxa"/>
          </w:tcPr>
          <w:p w14:paraId="635B38D0" w14:textId="77777777" w:rsidR="00ED0ABB" w:rsidRDefault="00ED0ABB" w:rsidP="00ED0ABB">
            <w:pPr>
              <w:tabs>
                <w:tab w:val="left" w:pos="346"/>
              </w:tabs>
              <w:spacing w:before="60" w:after="60"/>
              <w:rPr>
                <w:rFonts w:ascii="Arial" w:hAnsi="Arial" w:cs="Arial"/>
                <w:i/>
                <w:iCs/>
                <w:color w:val="000000" w:themeColor="text1"/>
                <w:sz w:val="21"/>
                <w:szCs w:val="21"/>
              </w:rPr>
            </w:pPr>
            <w:r w:rsidRPr="00C13743">
              <w:rPr>
                <w:rFonts w:ascii="Arial" w:hAnsi="Arial" w:cs="Arial"/>
                <w:sz w:val="21"/>
                <w:szCs w:val="21"/>
              </w:rPr>
              <w:fldChar w:fldCharType="begin">
                <w:ffData>
                  <w:name w:val="Check1"/>
                  <w:enabled/>
                  <w:calcOnExit w:val="0"/>
                  <w:checkBox>
                    <w:sizeAuto/>
                    <w:default w:val="0"/>
                  </w:checkBox>
                </w:ffData>
              </w:fldChar>
            </w:r>
            <w:r w:rsidRPr="00C13743">
              <w:rPr>
                <w:rFonts w:ascii="Arial" w:hAnsi="Arial" w:cs="Arial"/>
                <w:sz w:val="21"/>
                <w:szCs w:val="21"/>
              </w:rPr>
              <w:instrText xml:space="preserve"> FORMCHECKBOX </w:instrText>
            </w:r>
            <w:r w:rsidRPr="00C13743">
              <w:rPr>
                <w:rFonts w:ascii="Arial" w:hAnsi="Arial" w:cs="Arial"/>
                <w:sz w:val="21"/>
                <w:szCs w:val="21"/>
              </w:rPr>
            </w:r>
            <w:r w:rsidRPr="00C13743">
              <w:rPr>
                <w:rFonts w:ascii="Arial" w:hAnsi="Arial" w:cs="Arial"/>
                <w:sz w:val="21"/>
                <w:szCs w:val="21"/>
              </w:rPr>
              <w:fldChar w:fldCharType="separate"/>
            </w:r>
            <w:r w:rsidRPr="00C13743">
              <w:rPr>
                <w:rFonts w:ascii="Arial" w:hAnsi="Arial" w:cs="Arial"/>
                <w:sz w:val="21"/>
                <w:szCs w:val="21"/>
              </w:rPr>
              <w:fldChar w:fldCharType="end"/>
            </w:r>
            <w:r w:rsidRPr="00C13743">
              <w:rPr>
                <w:rFonts w:ascii="Arial" w:hAnsi="Arial" w:cs="Arial"/>
                <w:sz w:val="21"/>
                <w:szCs w:val="21"/>
              </w:rPr>
              <w:t xml:space="preserve">  Insurance - specify </w:t>
            </w:r>
            <w:r w:rsidRPr="00C13743">
              <w:rPr>
                <w:rFonts w:ascii="Arial" w:hAnsi="Arial" w:cs="Arial"/>
                <w:sz w:val="21"/>
                <w:szCs w:val="21"/>
              </w:rPr>
              <w:br/>
            </w:r>
            <w:r w:rsidRPr="002B481B">
              <w:rPr>
                <w:rFonts w:ascii="Arial" w:hAnsi="Arial" w:cs="Arial"/>
                <w:color w:val="000000" w:themeColor="text1"/>
                <w:sz w:val="21"/>
                <w:szCs w:val="21"/>
              </w:rPr>
              <w:t xml:space="preserve">      </w:t>
            </w:r>
            <w:proofErr w:type="spellStart"/>
            <w:r w:rsidRPr="002B481B">
              <w:rPr>
                <w:rFonts w:ascii="Arial" w:hAnsi="Arial" w:cs="Arial"/>
                <w:i/>
                <w:iCs/>
                <w:color w:val="000000" w:themeColor="text1"/>
                <w:sz w:val="21"/>
                <w:szCs w:val="21"/>
              </w:rPr>
              <w:t>e</w:t>
            </w:r>
            <w:r>
              <w:rPr>
                <w:rFonts w:ascii="Arial" w:hAnsi="Arial" w:cs="Arial"/>
                <w:i/>
                <w:iCs/>
                <w:color w:val="000000" w:themeColor="text1"/>
                <w:sz w:val="21"/>
                <w:szCs w:val="21"/>
              </w:rPr>
              <w:t>g</w:t>
            </w:r>
            <w:proofErr w:type="spellEnd"/>
            <w:r>
              <w:rPr>
                <w:rFonts w:ascii="Arial" w:hAnsi="Arial" w:cs="Arial"/>
                <w:i/>
                <w:iCs/>
                <w:color w:val="000000" w:themeColor="text1"/>
                <w:sz w:val="21"/>
                <w:szCs w:val="21"/>
              </w:rPr>
              <w:t>:</w:t>
            </w:r>
            <w:r w:rsidRPr="002B481B">
              <w:rPr>
                <w:rFonts w:ascii="Arial" w:hAnsi="Arial" w:cs="Arial"/>
                <w:i/>
                <w:iCs/>
                <w:color w:val="000000" w:themeColor="text1"/>
                <w:sz w:val="21"/>
                <w:szCs w:val="21"/>
              </w:rPr>
              <w:t xml:space="preserve"> life, </w:t>
            </w:r>
            <w:proofErr w:type="spellStart"/>
            <w:r w:rsidRPr="002B481B">
              <w:rPr>
                <w:rFonts w:ascii="Arial" w:hAnsi="Arial" w:cs="Arial"/>
                <w:i/>
                <w:iCs/>
                <w:color w:val="000000" w:themeColor="text1"/>
                <w:sz w:val="21"/>
                <w:szCs w:val="21"/>
              </w:rPr>
              <w:t>WorkCover</w:t>
            </w:r>
            <w:proofErr w:type="spellEnd"/>
            <w:r w:rsidRPr="002B481B">
              <w:rPr>
                <w:rFonts w:ascii="Arial" w:hAnsi="Arial" w:cs="Arial"/>
                <w:i/>
                <w:iCs/>
                <w:color w:val="000000" w:themeColor="text1"/>
                <w:sz w:val="21"/>
                <w:szCs w:val="21"/>
              </w:rPr>
              <w:t>,</w:t>
            </w:r>
            <w:r w:rsidRPr="002B481B">
              <w:rPr>
                <w:rFonts w:ascii="Arial" w:hAnsi="Arial" w:cs="Arial"/>
                <w:i/>
                <w:iCs/>
                <w:color w:val="000000" w:themeColor="text1"/>
                <w:sz w:val="21"/>
                <w:szCs w:val="21"/>
              </w:rPr>
              <w:br/>
              <w:t xml:space="preserve">      compulsory third</w:t>
            </w:r>
            <w:r>
              <w:rPr>
                <w:rFonts w:ascii="Arial" w:hAnsi="Arial" w:cs="Arial"/>
                <w:i/>
                <w:iCs/>
                <w:color w:val="000000" w:themeColor="text1"/>
                <w:sz w:val="21"/>
                <w:szCs w:val="21"/>
              </w:rPr>
              <w:t xml:space="preserve"> - </w:t>
            </w:r>
          </w:p>
          <w:p w14:paraId="58E393D2" w14:textId="3D9F6A5D" w:rsidR="00BD37F5" w:rsidRPr="008379D6" w:rsidRDefault="00ED0ABB" w:rsidP="00ED0ABB">
            <w:pPr>
              <w:spacing w:before="60" w:after="60"/>
              <w:rPr>
                <w:rFonts w:ascii="Arial" w:hAnsi="Arial" w:cs="Arial"/>
                <w:sz w:val="21"/>
                <w:szCs w:val="21"/>
              </w:rPr>
            </w:pPr>
            <w:r>
              <w:rPr>
                <w:rFonts w:ascii="Arial" w:hAnsi="Arial" w:cs="Arial"/>
                <w:sz w:val="21"/>
                <w:szCs w:val="21"/>
              </w:rPr>
              <w:t xml:space="preserve">      </w:t>
            </w:r>
            <w:r w:rsidRPr="00CE2C50">
              <w:rPr>
                <w:rFonts w:ascii="Arial" w:hAnsi="Arial" w:cs="Arial"/>
                <w:i/>
                <w:iCs/>
                <w:sz w:val="21"/>
                <w:szCs w:val="21"/>
              </w:rPr>
              <w:t>party</w:t>
            </w:r>
          </w:p>
        </w:tc>
        <w:tc>
          <w:tcPr>
            <w:tcW w:w="4558" w:type="dxa"/>
          </w:tcPr>
          <w:p w14:paraId="2DAAB3CF" w14:textId="77777777" w:rsidR="00BD37F5" w:rsidRPr="008379D6" w:rsidRDefault="00BD37F5" w:rsidP="005951B9">
            <w:pPr>
              <w:spacing w:before="60" w:after="60"/>
              <w:rPr>
                <w:rFonts w:ascii="Arial" w:hAnsi="Arial" w:cs="Arial"/>
                <w:sz w:val="21"/>
                <w:szCs w:val="21"/>
              </w:rPr>
            </w:pPr>
          </w:p>
        </w:tc>
      </w:tr>
      <w:tr w:rsidR="00BD37F5" w:rsidRPr="008379D6" w14:paraId="256F0633" w14:textId="77777777" w:rsidTr="005951B9">
        <w:tc>
          <w:tcPr>
            <w:tcW w:w="3681" w:type="dxa"/>
            <w:vMerge w:val="restart"/>
          </w:tcPr>
          <w:p w14:paraId="6AA4E68B"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Does the deceased have a funeral insurance policy?</w:t>
            </w:r>
          </w:p>
        </w:tc>
        <w:tc>
          <w:tcPr>
            <w:tcW w:w="7109" w:type="dxa"/>
            <w:gridSpan w:val="2"/>
          </w:tcPr>
          <w:p w14:paraId="532D62D9" w14:textId="77777777" w:rsidR="00BD37F5"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1EAB9C0A" w14:textId="388DE075"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0F35FE72"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provide details</w:t>
            </w:r>
          </w:p>
        </w:tc>
      </w:tr>
      <w:tr w:rsidR="00BD37F5" w:rsidRPr="008379D6" w14:paraId="0C9B9C0A" w14:textId="77777777" w:rsidTr="005951B9">
        <w:tc>
          <w:tcPr>
            <w:tcW w:w="3681" w:type="dxa"/>
            <w:vMerge/>
          </w:tcPr>
          <w:p w14:paraId="2F4DA181" w14:textId="77777777" w:rsidR="00BD37F5" w:rsidRPr="008379D6" w:rsidRDefault="00BD37F5" w:rsidP="005951B9">
            <w:pPr>
              <w:spacing w:before="60" w:after="60"/>
              <w:rPr>
                <w:rFonts w:ascii="Arial" w:hAnsi="Arial" w:cs="Arial"/>
                <w:sz w:val="21"/>
                <w:szCs w:val="21"/>
              </w:rPr>
            </w:pPr>
          </w:p>
        </w:tc>
        <w:tc>
          <w:tcPr>
            <w:tcW w:w="2551" w:type="dxa"/>
          </w:tcPr>
          <w:p w14:paraId="50399692"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Provider name</w:t>
            </w:r>
          </w:p>
        </w:tc>
        <w:tc>
          <w:tcPr>
            <w:tcW w:w="4558" w:type="dxa"/>
          </w:tcPr>
          <w:p w14:paraId="4C524E88" w14:textId="77777777" w:rsidR="00BD37F5" w:rsidRPr="008379D6" w:rsidRDefault="00BD37F5" w:rsidP="005951B9">
            <w:pPr>
              <w:spacing w:before="60" w:after="60"/>
              <w:rPr>
                <w:rFonts w:ascii="Arial" w:hAnsi="Arial" w:cs="Arial"/>
                <w:sz w:val="21"/>
                <w:szCs w:val="21"/>
              </w:rPr>
            </w:pPr>
          </w:p>
        </w:tc>
      </w:tr>
      <w:tr w:rsidR="00BD37F5" w:rsidRPr="008379D6" w14:paraId="6C9F6144" w14:textId="77777777" w:rsidTr="005951B9">
        <w:tc>
          <w:tcPr>
            <w:tcW w:w="3681" w:type="dxa"/>
            <w:vMerge/>
          </w:tcPr>
          <w:p w14:paraId="48BDDCEF" w14:textId="77777777" w:rsidR="00BD37F5" w:rsidRPr="008379D6" w:rsidRDefault="00BD37F5" w:rsidP="005951B9">
            <w:pPr>
              <w:spacing w:before="60" w:after="60"/>
              <w:rPr>
                <w:rFonts w:ascii="Arial" w:hAnsi="Arial" w:cs="Arial"/>
                <w:sz w:val="21"/>
                <w:szCs w:val="21"/>
              </w:rPr>
            </w:pPr>
          </w:p>
        </w:tc>
        <w:tc>
          <w:tcPr>
            <w:tcW w:w="2551" w:type="dxa"/>
          </w:tcPr>
          <w:p w14:paraId="36D1AA98"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Policy number</w:t>
            </w:r>
          </w:p>
        </w:tc>
        <w:tc>
          <w:tcPr>
            <w:tcW w:w="4558" w:type="dxa"/>
          </w:tcPr>
          <w:p w14:paraId="248A6708" w14:textId="77777777" w:rsidR="00BD37F5" w:rsidRPr="008379D6" w:rsidRDefault="00BD37F5" w:rsidP="005951B9">
            <w:pPr>
              <w:spacing w:before="60" w:after="60"/>
              <w:rPr>
                <w:rFonts w:ascii="Arial" w:hAnsi="Arial" w:cs="Arial"/>
                <w:sz w:val="21"/>
                <w:szCs w:val="21"/>
              </w:rPr>
            </w:pPr>
          </w:p>
        </w:tc>
      </w:tr>
      <w:tr w:rsidR="00BD37F5" w:rsidRPr="008379D6" w14:paraId="4F235BB7" w14:textId="77777777" w:rsidTr="005951B9">
        <w:tc>
          <w:tcPr>
            <w:tcW w:w="3681" w:type="dxa"/>
            <w:vMerge/>
          </w:tcPr>
          <w:p w14:paraId="396352DB" w14:textId="77777777" w:rsidR="00BD37F5" w:rsidRPr="008379D6" w:rsidRDefault="00BD37F5" w:rsidP="005951B9">
            <w:pPr>
              <w:spacing w:before="60" w:after="60"/>
              <w:rPr>
                <w:rFonts w:ascii="Arial" w:hAnsi="Arial" w:cs="Arial"/>
                <w:sz w:val="21"/>
                <w:szCs w:val="21"/>
              </w:rPr>
            </w:pPr>
          </w:p>
        </w:tc>
        <w:tc>
          <w:tcPr>
            <w:tcW w:w="2551" w:type="dxa"/>
          </w:tcPr>
          <w:p w14:paraId="326E7DCA"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Coverage amount</w:t>
            </w:r>
          </w:p>
        </w:tc>
        <w:tc>
          <w:tcPr>
            <w:tcW w:w="4558" w:type="dxa"/>
          </w:tcPr>
          <w:p w14:paraId="53DC8D3E" w14:textId="77777777" w:rsidR="00BD37F5" w:rsidRPr="008379D6" w:rsidRDefault="00BD37F5" w:rsidP="005951B9">
            <w:pPr>
              <w:spacing w:before="60" w:after="60"/>
              <w:rPr>
                <w:rFonts w:ascii="Arial" w:hAnsi="Arial" w:cs="Arial"/>
                <w:sz w:val="21"/>
                <w:szCs w:val="21"/>
              </w:rPr>
            </w:pPr>
          </w:p>
        </w:tc>
      </w:tr>
      <w:tr w:rsidR="00BD37F5" w:rsidRPr="008379D6" w14:paraId="1509A7A9" w14:textId="77777777" w:rsidTr="00195502">
        <w:tc>
          <w:tcPr>
            <w:tcW w:w="3681" w:type="dxa"/>
          </w:tcPr>
          <w:p w14:paraId="394E3A1F" w14:textId="1CCE1E7C"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Does the deceased have a Superannuation fund?</w:t>
            </w:r>
          </w:p>
        </w:tc>
        <w:tc>
          <w:tcPr>
            <w:tcW w:w="7109" w:type="dxa"/>
            <w:gridSpan w:val="2"/>
          </w:tcPr>
          <w:p w14:paraId="3348795B" w14:textId="77777777" w:rsidR="00BD37F5" w:rsidRDefault="00BD37F5" w:rsidP="00BD37F5">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3DC7D7E4" w14:textId="36B21ACC" w:rsidR="00E37A5B" w:rsidRPr="008379D6" w:rsidRDefault="00E37A5B" w:rsidP="00BD37F5">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0D587192" w14:textId="6B9477FE" w:rsidR="00BD37F5" w:rsidRPr="008379D6" w:rsidRDefault="00BD37F5" w:rsidP="007D0A93">
            <w:pPr>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have you contacted the Superannuation Fund for release of monies. Provide details of the result of those enquiries</w:t>
            </w:r>
          </w:p>
        </w:tc>
      </w:tr>
      <w:tr w:rsidR="00BD37F5" w:rsidRPr="008379D6" w14:paraId="390CA9DB" w14:textId="77777777" w:rsidTr="00195502">
        <w:tc>
          <w:tcPr>
            <w:tcW w:w="3681" w:type="dxa"/>
          </w:tcPr>
          <w:p w14:paraId="6490CE0E" w14:textId="121673A4"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Does the deceased have life insurance?</w:t>
            </w:r>
          </w:p>
        </w:tc>
        <w:tc>
          <w:tcPr>
            <w:tcW w:w="7109" w:type="dxa"/>
            <w:gridSpan w:val="2"/>
          </w:tcPr>
          <w:p w14:paraId="21299A44" w14:textId="77777777" w:rsidR="00BD37F5" w:rsidRDefault="00BD37F5" w:rsidP="00BD37F5">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40C4C63E" w14:textId="57F614C2" w:rsidR="00E37A5B" w:rsidRPr="008379D6" w:rsidRDefault="00E37A5B" w:rsidP="00BD37F5">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223DD477" w14:textId="4C4054FA" w:rsidR="00BD37F5" w:rsidRPr="008379D6" w:rsidRDefault="00BD37F5" w:rsidP="00BD37F5">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provide detail </w:t>
            </w:r>
            <w:r w:rsidRPr="008379D6">
              <w:rPr>
                <w:rFonts w:ascii="Arial" w:hAnsi="Arial" w:cs="Arial"/>
                <w:sz w:val="21"/>
                <w:szCs w:val="21"/>
              </w:rPr>
              <w:fldChar w:fldCharType="begin">
                <w:ffData>
                  <w:name w:val="Text1"/>
                  <w:enabled/>
                  <w:calcOnExit w:val="0"/>
                  <w:textInput/>
                </w:ffData>
              </w:fldChar>
            </w:r>
            <w:r w:rsidRPr="008379D6">
              <w:rPr>
                <w:rFonts w:ascii="Arial" w:hAnsi="Arial" w:cs="Arial"/>
                <w:sz w:val="21"/>
                <w:szCs w:val="21"/>
              </w:rPr>
              <w:instrText xml:space="preserve"> FORMTEXT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noProof/>
                <w:sz w:val="21"/>
                <w:szCs w:val="21"/>
              </w:rPr>
              <w:t> </w:t>
            </w:r>
            <w:r w:rsidRPr="008379D6">
              <w:rPr>
                <w:rFonts w:ascii="Arial" w:hAnsi="Arial" w:cs="Arial"/>
                <w:sz w:val="21"/>
                <w:szCs w:val="21"/>
              </w:rPr>
              <w:fldChar w:fldCharType="end"/>
            </w:r>
          </w:p>
        </w:tc>
      </w:tr>
    </w:tbl>
    <w:p w14:paraId="0E467A0B" w14:textId="77777777" w:rsidR="00701909" w:rsidRPr="008379D6" w:rsidRDefault="00701909" w:rsidP="00BD37F5">
      <w:pPr>
        <w:spacing w:after="0" w:line="240" w:lineRule="auto"/>
        <w:ind w:right="452"/>
        <w:jc w:val="both"/>
        <w:rPr>
          <w:rFonts w:ascii="Arial" w:hAnsi="Arial" w:cs="Arial"/>
          <w:b/>
          <w:bCs/>
          <w:sz w:val="21"/>
          <w:szCs w:val="21"/>
        </w:rPr>
      </w:pPr>
    </w:p>
    <w:p w14:paraId="3CC6BE83" w14:textId="03C3EC22" w:rsidR="00BD37F5" w:rsidRPr="008379D6" w:rsidRDefault="00BD37F5" w:rsidP="00BD37F5">
      <w:pPr>
        <w:spacing w:after="0" w:line="240" w:lineRule="auto"/>
        <w:ind w:right="452"/>
        <w:jc w:val="both"/>
        <w:rPr>
          <w:rFonts w:ascii="Arial" w:hAnsi="Arial" w:cs="Arial"/>
          <w:b/>
          <w:bCs/>
          <w:sz w:val="21"/>
          <w:szCs w:val="21"/>
        </w:rPr>
      </w:pPr>
      <w:r w:rsidRPr="008379D6">
        <w:rPr>
          <w:rFonts w:ascii="Arial" w:hAnsi="Arial" w:cs="Arial"/>
          <w:b/>
          <w:bCs/>
          <w:sz w:val="21"/>
          <w:szCs w:val="21"/>
        </w:rPr>
        <w:t>Assets</w:t>
      </w:r>
    </w:p>
    <w:p w14:paraId="2F878F38" w14:textId="77777777" w:rsidR="00BD37F5" w:rsidRPr="008379D6" w:rsidRDefault="00BD37F5" w:rsidP="00BD37F5">
      <w:pPr>
        <w:spacing w:after="0" w:line="240" w:lineRule="auto"/>
        <w:ind w:right="452"/>
        <w:jc w:val="both"/>
        <w:rPr>
          <w:rFonts w:ascii="Arial" w:hAnsi="Arial" w:cs="Arial"/>
          <w:b/>
          <w:bCs/>
          <w:sz w:val="21"/>
          <w:szCs w:val="21"/>
        </w:rPr>
      </w:pPr>
    </w:p>
    <w:tbl>
      <w:tblPr>
        <w:tblStyle w:val="TableGrid"/>
        <w:tblW w:w="10790" w:type="dxa"/>
        <w:tblLook w:val="04A0" w:firstRow="1" w:lastRow="0" w:firstColumn="1" w:lastColumn="0" w:noHBand="0" w:noVBand="1"/>
      </w:tblPr>
      <w:tblGrid>
        <w:gridCol w:w="3681"/>
        <w:gridCol w:w="5386"/>
        <w:gridCol w:w="1723"/>
      </w:tblGrid>
      <w:tr w:rsidR="00BD37F5" w:rsidRPr="008379D6" w14:paraId="5FE6BE85" w14:textId="77777777" w:rsidTr="005951B9">
        <w:tc>
          <w:tcPr>
            <w:tcW w:w="3681" w:type="dxa"/>
            <w:vMerge w:val="restart"/>
          </w:tcPr>
          <w:p w14:paraId="55745822" w14:textId="5AA369D6"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Does the deceased have a significant asset?</w:t>
            </w:r>
          </w:p>
        </w:tc>
        <w:tc>
          <w:tcPr>
            <w:tcW w:w="7109" w:type="dxa"/>
            <w:gridSpan w:val="2"/>
          </w:tcPr>
          <w:p w14:paraId="6B65E744" w14:textId="77777777" w:rsidR="00BD37F5"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5EC7DD65" w14:textId="348545E8"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Unsure</w:t>
            </w:r>
          </w:p>
          <w:p w14:paraId="3F661084" w14:textId="77777777" w:rsidR="00BD37F5" w:rsidRPr="008379D6" w:rsidRDefault="00BD37F5"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 - provide details. </w:t>
            </w:r>
          </w:p>
          <w:p w14:paraId="499478AF" w14:textId="77777777" w:rsidR="00BD37F5" w:rsidRPr="008379D6" w:rsidRDefault="00BD37F5" w:rsidP="005951B9">
            <w:pPr>
              <w:tabs>
                <w:tab w:val="left" w:pos="855"/>
              </w:tabs>
              <w:spacing w:before="60" w:after="60"/>
              <w:ind w:left="317"/>
              <w:rPr>
                <w:rFonts w:ascii="Arial" w:hAnsi="Arial" w:cs="Arial"/>
                <w:i/>
                <w:iCs/>
                <w:sz w:val="21"/>
                <w:szCs w:val="21"/>
              </w:rPr>
            </w:pPr>
            <w:r w:rsidRPr="008379D6">
              <w:rPr>
                <w:rFonts w:ascii="Arial" w:hAnsi="Arial" w:cs="Arial"/>
                <w:i/>
                <w:iCs/>
                <w:sz w:val="21"/>
                <w:szCs w:val="21"/>
              </w:rPr>
              <w:t xml:space="preserve">You must acknowledge each listed item and provide an approximate value for any known assets. </w:t>
            </w:r>
            <w:r w:rsidRPr="008379D6">
              <w:rPr>
                <w:rFonts w:ascii="Arial" w:hAnsi="Arial" w:cs="Arial"/>
                <w:i/>
                <w:iCs/>
                <w:sz w:val="21"/>
                <w:szCs w:val="21"/>
              </w:rPr>
              <w:br/>
              <w:t>Place N/A beside any items with are not relevant to the deceased’s known assets</w:t>
            </w:r>
          </w:p>
        </w:tc>
      </w:tr>
      <w:tr w:rsidR="00BD37F5" w:rsidRPr="008379D6" w14:paraId="67146D54" w14:textId="77777777" w:rsidTr="005951B9">
        <w:tc>
          <w:tcPr>
            <w:tcW w:w="3681" w:type="dxa"/>
            <w:vMerge/>
          </w:tcPr>
          <w:p w14:paraId="3227D234" w14:textId="77777777" w:rsidR="00BD37F5" w:rsidRPr="008379D6" w:rsidRDefault="00BD37F5" w:rsidP="005951B9">
            <w:pPr>
              <w:spacing w:before="60" w:after="60"/>
              <w:rPr>
                <w:rFonts w:ascii="Arial" w:hAnsi="Arial" w:cs="Arial"/>
                <w:sz w:val="21"/>
                <w:szCs w:val="21"/>
              </w:rPr>
            </w:pPr>
          </w:p>
        </w:tc>
        <w:tc>
          <w:tcPr>
            <w:tcW w:w="5386" w:type="dxa"/>
          </w:tcPr>
          <w:p w14:paraId="3CB7DF38" w14:textId="77777777" w:rsidR="00BD37F5" w:rsidRPr="008379D6" w:rsidRDefault="00BD37F5" w:rsidP="005951B9">
            <w:pPr>
              <w:spacing w:before="60" w:after="60"/>
              <w:rPr>
                <w:rFonts w:ascii="Arial" w:hAnsi="Arial" w:cs="Arial"/>
                <w:b/>
                <w:bCs/>
                <w:sz w:val="21"/>
                <w:szCs w:val="21"/>
              </w:rPr>
            </w:pPr>
            <w:r w:rsidRPr="008379D6">
              <w:rPr>
                <w:rFonts w:ascii="Arial" w:hAnsi="Arial" w:cs="Arial"/>
                <w:b/>
                <w:bCs/>
                <w:sz w:val="21"/>
                <w:szCs w:val="21"/>
              </w:rPr>
              <w:t>Asset type</w:t>
            </w:r>
          </w:p>
        </w:tc>
        <w:tc>
          <w:tcPr>
            <w:tcW w:w="1723" w:type="dxa"/>
          </w:tcPr>
          <w:p w14:paraId="74FB485F" w14:textId="77777777" w:rsidR="00BD37F5" w:rsidRPr="008379D6" w:rsidRDefault="00BD37F5" w:rsidP="005951B9">
            <w:pPr>
              <w:spacing w:before="60" w:after="60"/>
              <w:rPr>
                <w:rFonts w:ascii="Arial" w:hAnsi="Arial" w:cs="Arial"/>
                <w:b/>
                <w:bCs/>
                <w:sz w:val="21"/>
                <w:szCs w:val="21"/>
              </w:rPr>
            </w:pPr>
            <w:r w:rsidRPr="008379D6">
              <w:rPr>
                <w:rFonts w:ascii="Arial" w:hAnsi="Arial" w:cs="Arial"/>
                <w:b/>
                <w:bCs/>
                <w:sz w:val="21"/>
                <w:szCs w:val="21"/>
              </w:rPr>
              <w:t>Approx value</w:t>
            </w:r>
          </w:p>
        </w:tc>
      </w:tr>
      <w:tr w:rsidR="00BD37F5" w:rsidRPr="008379D6" w14:paraId="3BEEC8EA" w14:textId="77777777" w:rsidTr="005951B9">
        <w:tc>
          <w:tcPr>
            <w:tcW w:w="3681" w:type="dxa"/>
            <w:vMerge/>
          </w:tcPr>
          <w:p w14:paraId="0773D04E" w14:textId="77777777" w:rsidR="00BD37F5" w:rsidRPr="008379D6" w:rsidRDefault="00BD37F5" w:rsidP="005951B9">
            <w:pPr>
              <w:spacing w:before="60" w:after="60"/>
              <w:rPr>
                <w:rFonts w:ascii="Arial" w:hAnsi="Arial" w:cs="Arial"/>
                <w:sz w:val="21"/>
                <w:szCs w:val="21"/>
              </w:rPr>
            </w:pPr>
          </w:p>
        </w:tc>
        <w:tc>
          <w:tcPr>
            <w:tcW w:w="5386" w:type="dxa"/>
          </w:tcPr>
          <w:p w14:paraId="010AE38E" w14:textId="77777777" w:rsidR="00BD37F5" w:rsidRPr="008379D6" w:rsidRDefault="00BD37F5" w:rsidP="005951B9">
            <w:pPr>
              <w:spacing w:before="60" w:after="60"/>
              <w:rPr>
                <w:rFonts w:ascii="Arial" w:hAnsi="Arial" w:cs="Arial"/>
                <w:i/>
                <w:iCs/>
                <w:sz w:val="21"/>
                <w:szCs w:val="21"/>
              </w:rPr>
            </w:pPr>
            <w:r w:rsidRPr="008379D6">
              <w:rPr>
                <w:rFonts w:ascii="Arial" w:hAnsi="Arial" w:cs="Arial"/>
                <w:sz w:val="21"/>
                <w:szCs w:val="21"/>
              </w:rPr>
              <w:t>House</w:t>
            </w:r>
            <w:r w:rsidRPr="008379D6">
              <w:rPr>
                <w:rFonts w:ascii="Arial" w:hAnsi="Arial" w:cs="Arial"/>
                <w:sz w:val="21"/>
                <w:szCs w:val="21"/>
              </w:rPr>
              <w:br/>
            </w:r>
            <w:r w:rsidRPr="008379D6">
              <w:rPr>
                <w:rFonts w:ascii="Arial" w:hAnsi="Arial" w:cs="Arial"/>
                <w:i/>
                <w:iCs/>
                <w:color w:val="000000" w:themeColor="text1"/>
                <w:sz w:val="21"/>
                <w:szCs w:val="21"/>
              </w:rPr>
              <w:t>Residence or investment – provide address in next section</w:t>
            </w:r>
          </w:p>
        </w:tc>
        <w:tc>
          <w:tcPr>
            <w:tcW w:w="1723" w:type="dxa"/>
          </w:tcPr>
          <w:p w14:paraId="19C8804D"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w:t>
            </w:r>
          </w:p>
        </w:tc>
      </w:tr>
      <w:tr w:rsidR="00BD37F5" w:rsidRPr="008379D6" w14:paraId="33DC421D" w14:textId="77777777" w:rsidTr="005951B9">
        <w:tc>
          <w:tcPr>
            <w:tcW w:w="3681" w:type="dxa"/>
            <w:vMerge/>
          </w:tcPr>
          <w:p w14:paraId="529E8E2A" w14:textId="77777777" w:rsidR="00BD37F5" w:rsidRPr="008379D6" w:rsidRDefault="00BD37F5" w:rsidP="005951B9">
            <w:pPr>
              <w:spacing w:before="60" w:after="60"/>
              <w:rPr>
                <w:rFonts w:ascii="Arial" w:hAnsi="Arial" w:cs="Arial"/>
                <w:sz w:val="21"/>
                <w:szCs w:val="21"/>
              </w:rPr>
            </w:pPr>
          </w:p>
        </w:tc>
        <w:tc>
          <w:tcPr>
            <w:tcW w:w="5386" w:type="dxa"/>
          </w:tcPr>
          <w:p w14:paraId="27C0B8A0"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Vehicle </w:t>
            </w:r>
            <w:r w:rsidRPr="008379D6">
              <w:rPr>
                <w:rFonts w:ascii="Arial" w:hAnsi="Arial" w:cs="Arial"/>
                <w:sz w:val="21"/>
                <w:szCs w:val="21"/>
              </w:rPr>
              <w:br/>
            </w:r>
            <w:r w:rsidRPr="008379D6">
              <w:rPr>
                <w:rFonts w:ascii="Arial" w:hAnsi="Arial" w:cs="Arial"/>
                <w:i/>
                <w:iCs/>
                <w:color w:val="000000" w:themeColor="text1"/>
                <w:sz w:val="21"/>
                <w:szCs w:val="21"/>
              </w:rPr>
              <w:t>Advise details such as make, model and year in next section</w:t>
            </w:r>
          </w:p>
        </w:tc>
        <w:tc>
          <w:tcPr>
            <w:tcW w:w="1723" w:type="dxa"/>
          </w:tcPr>
          <w:p w14:paraId="2777A406"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w:t>
            </w:r>
          </w:p>
        </w:tc>
      </w:tr>
      <w:tr w:rsidR="00BD37F5" w:rsidRPr="008379D6" w14:paraId="67F9D896" w14:textId="77777777" w:rsidTr="005951B9">
        <w:tc>
          <w:tcPr>
            <w:tcW w:w="3681" w:type="dxa"/>
            <w:vMerge/>
          </w:tcPr>
          <w:p w14:paraId="23E11466" w14:textId="77777777" w:rsidR="00BD37F5" w:rsidRPr="008379D6" w:rsidRDefault="00BD37F5" w:rsidP="005951B9">
            <w:pPr>
              <w:spacing w:before="60" w:after="60"/>
              <w:rPr>
                <w:rFonts w:ascii="Arial" w:hAnsi="Arial" w:cs="Arial"/>
                <w:sz w:val="21"/>
                <w:szCs w:val="21"/>
              </w:rPr>
            </w:pPr>
          </w:p>
        </w:tc>
        <w:tc>
          <w:tcPr>
            <w:tcW w:w="5386" w:type="dxa"/>
          </w:tcPr>
          <w:p w14:paraId="0CD859EF"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Shares or Investments</w:t>
            </w:r>
            <w:r w:rsidRPr="008379D6">
              <w:rPr>
                <w:rFonts w:ascii="Arial" w:hAnsi="Arial" w:cs="Arial"/>
                <w:sz w:val="21"/>
                <w:szCs w:val="21"/>
              </w:rPr>
              <w:br/>
            </w:r>
            <w:r w:rsidRPr="008379D6">
              <w:rPr>
                <w:rFonts w:ascii="Arial" w:hAnsi="Arial" w:cs="Arial"/>
                <w:i/>
                <w:iCs/>
                <w:sz w:val="21"/>
                <w:szCs w:val="21"/>
              </w:rPr>
              <w:t>Provide details in next section</w:t>
            </w:r>
          </w:p>
        </w:tc>
        <w:tc>
          <w:tcPr>
            <w:tcW w:w="1723" w:type="dxa"/>
          </w:tcPr>
          <w:p w14:paraId="62FEE73C"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 xml:space="preserve">$ </w:t>
            </w:r>
          </w:p>
        </w:tc>
      </w:tr>
      <w:tr w:rsidR="00BD37F5" w:rsidRPr="008379D6" w14:paraId="048809B5" w14:textId="77777777" w:rsidTr="005951B9">
        <w:tc>
          <w:tcPr>
            <w:tcW w:w="3681" w:type="dxa"/>
            <w:vMerge/>
          </w:tcPr>
          <w:p w14:paraId="76F6F2FE" w14:textId="77777777" w:rsidR="00BD37F5" w:rsidRPr="008379D6" w:rsidRDefault="00BD37F5" w:rsidP="005951B9">
            <w:pPr>
              <w:spacing w:before="60" w:after="60"/>
              <w:rPr>
                <w:rFonts w:ascii="Arial" w:hAnsi="Arial" w:cs="Arial"/>
                <w:sz w:val="21"/>
                <w:szCs w:val="21"/>
              </w:rPr>
            </w:pPr>
          </w:p>
        </w:tc>
        <w:tc>
          <w:tcPr>
            <w:tcW w:w="5386" w:type="dxa"/>
          </w:tcPr>
          <w:p w14:paraId="7AD4E7D1" w14:textId="77777777" w:rsidR="00BD37F5" w:rsidRPr="008379D6" w:rsidRDefault="00BD37F5" w:rsidP="005951B9">
            <w:pPr>
              <w:spacing w:before="60" w:after="60"/>
              <w:rPr>
                <w:rFonts w:ascii="Arial" w:hAnsi="Arial" w:cs="Arial"/>
                <w:i/>
                <w:iCs/>
                <w:sz w:val="21"/>
                <w:szCs w:val="21"/>
              </w:rPr>
            </w:pPr>
            <w:r w:rsidRPr="008379D6">
              <w:rPr>
                <w:rFonts w:ascii="Arial" w:hAnsi="Arial" w:cs="Arial"/>
                <w:sz w:val="21"/>
                <w:szCs w:val="21"/>
              </w:rPr>
              <w:t xml:space="preserve">Other </w:t>
            </w:r>
            <w:r w:rsidRPr="008379D6">
              <w:rPr>
                <w:rFonts w:ascii="Arial" w:hAnsi="Arial" w:cs="Arial"/>
                <w:sz w:val="21"/>
                <w:szCs w:val="21"/>
              </w:rPr>
              <w:br/>
            </w:r>
            <w:r w:rsidRPr="008379D6">
              <w:rPr>
                <w:rFonts w:ascii="Arial" w:hAnsi="Arial" w:cs="Arial"/>
                <w:i/>
                <w:iCs/>
                <w:sz w:val="21"/>
                <w:szCs w:val="21"/>
              </w:rPr>
              <w:t>Provide details in next section</w:t>
            </w:r>
          </w:p>
        </w:tc>
        <w:tc>
          <w:tcPr>
            <w:tcW w:w="1723" w:type="dxa"/>
          </w:tcPr>
          <w:p w14:paraId="54CE2C58"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w:t>
            </w:r>
          </w:p>
        </w:tc>
      </w:tr>
      <w:tr w:rsidR="00BD37F5" w:rsidRPr="008379D6" w14:paraId="184B5AAB" w14:textId="77777777" w:rsidTr="005951B9">
        <w:tc>
          <w:tcPr>
            <w:tcW w:w="3681" w:type="dxa"/>
          </w:tcPr>
          <w:p w14:paraId="71E92125" w14:textId="77777777" w:rsidR="00BD37F5" w:rsidRPr="008379D6" w:rsidRDefault="00BD37F5" w:rsidP="005951B9">
            <w:pPr>
              <w:spacing w:before="60" w:after="60"/>
              <w:rPr>
                <w:rFonts w:ascii="Arial" w:hAnsi="Arial" w:cs="Arial"/>
                <w:sz w:val="21"/>
                <w:szCs w:val="21"/>
              </w:rPr>
            </w:pPr>
            <w:r w:rsidRPr="008379D6">
              <w:rPr>
                <w:rFonts w:ascii="Arial" w:hAnsi="Arial" w:cs="Arial"/>
                <w:sz w:val="21"/>
                <w:szCs w:val="21"/>
              </w:rPr>
              <w:t>Provide further information on assets</w:t>
            </w:r>
          </w:p>
        </w:tc>
        <w:tc>
          <w:tcPr>
            <w:tcW w:w="7109" w:type="dxa"/>
            <w:gridSpan w:val="2"/>
          </w:tcPr>
          <w:p w14:paraId="17A971B8" w14:textId="77777777" w:rsidR="00BD37F5" w:rsidRPr="008379D6" w:rsidRDefault="00BD37F5" w:rsidP="005951B9">
            <w:pPr>
              <w:spacing w:before="60" w:after="60"/>
              <w:rPr>
                <w:rFonts w:ascii="Arial" w:hAnsi="Arial" w:cs="Arial"/>
                <w:sz w:val="21"/>
                <w:szCs w:val="21"/>
              </w:rPr>
            </w:pPr>
          </w:p>
          <w:p w14:paraId="5A7C5B43" w14:textId="77777777" w:rsidR="00BD37F5" w:rsidRPr="008379D6" w:rsidRDefault="00BD37F5" w:rsidP="005951B9">
            <w:pPr>
              <w:spacing w:before="60" w:after="60"/>
              <w:rPr>
                <w:rFonts w:ascii="Arial" w:hAnsi="Arial" w:cs="Arial"/>
                <w:sz w:val="21"/>
                <w:szCs w:val="21"/>
              </w:rPr>
            </w:pPr>
          </w:p>
          <w:p w14:paraId="6FC5F4C0" w14:textId="77777777" w:rsidR="00BD37F5" w:rsidRPr="008379D6" w:rsidRDefault="00BD37F5" w:rsidP="005951B9">
            <w:pPr>
              <w:spacing w:before="60" w:after="60"/>
              <w:rPr>
                <w:rFonts w:ascii="Arial" w:hAnsi="Arial" w:cs="Arial"/>
                <w:sz w:val="21"/>
                <w:szCs w:val="21"/>
              </w:rPr>
            </w:pPr>
          </w:p>
        </w:tc>
      </w:tr>
    </w:tbl>
    <w:p w14:paraId="76AB8D86" w14:textId="77777777" w:rsidR="00FA496D" w:rsidRPr="008379D6" w:rsidRDefault="00FA496D" w:rsidP="008A58AF">
      <w:pPr>
        <w:rPr>
          <w:rFonts w:ascii="Arial" w:hAnsi="Arial" w:cs="Arial"/>
          <w:b/>
          <w:bCs/>
          <w:sz w:val="21"/>
          <w:szCs w:val="21"/>
        </w:rPr>
      </w:pPr>
      <w:bookmarkStart w:id="5" w:name="_Hlk200977011"/>
    </w:p>
    <w:p w14:paraId="7588C893" w14:textId="77777777" w:rsidR="007D0A93" w:rsidRPr="008379D6" w:rsidRDefault="007D0A93">
      <w:pPr>
        <w:rPr>
          <w:rFonts w:ascii="Arial" w:hAnsi="Arial" w:cs="Arial"/>
          <w:b/>
          <w:bCs/>
          <w:sz w:val="21"/>
          <w:szCs w:val="21"/>
        </w:rPr>
      </w:pPr>
      <w:r w:rsidRPr="008379D6">
        <w:rPr>
          <w:rFonts w:ascii="Arial" w:hAnsi="Arial" w:cs="Arial"/>
          <w:b/>
          <w:bCs/>
          <w:sz w:val="21"/>
          <w:szCs w:val="21"/>
        </w:rPr>
        <w:br w:type="page"/>
      </w:r>
    </w:p>
    <w:p w14:paraId="3070CFD6" w14:textId="77777777" w:rsidR="007D0A93" w:rsidRPr="008379D6" w:rsidRDefault="007D0A93" w:rsidP="008A58AF">
      <w:pPr>
        <w:rPr>
          <w:rFonts w:ascii="Arial" w:hAnsi="Arial" w:cs="Arial"/>
          <w:b/>
          <w:bCs/>
          <w:sz w:val="21"/>
          <w:szCs w:val="21"/>
        </w:rPr>
      </w:pPr>
    </w:p>
    <w:p w14:paraId="2B013D22" w14:textId="77777777" w:rsidR="007D0A93" w:rsidRPr="008379D6" w:rsidRDefault="007D0A93" w:rsidP="008A58AF">
      <w:pPr>
        <w:rPr>
          <w:rFonts w:ascii="Arial" w:hAnsi="Arial" w:cs="Arial"/>
          <w:b/>
          <w:bCs/>
          <w:sz w:val="21"/>
          <w:szCs w:val="21"/>
        </w:rPr>
      </w:pPr>
    </w:p>
    <w:p w14:paraId="15DDD72A" w14:textId="50D38C20" w:rsidR="00493FBA" w:rsidRPr="008379D6" w:rsidRDefault="00A54DC9" w:rsidP="008A58AF">
      <w:pPr>
        <w:rPr>
          <w:rFonts w:ascii="Arial" w:hAnsi="Arial" w:cs="Arial"/>
          <w:b/>
          <w:bCs/>
          <w:sz w:val="21"/>
          <w:szCs w:val="21"/>
        </w:rPr>
      </w:pPr>
      <w:r w:rsidRPr="008379D6">
        <w:rPr>
          <w:rFonts w:ascii="Arial" w:hAnsi="Arial" w:cs="Arial"/>
          <w:b/>
          <w:bCs/>
          <w:sz w:val="21"/>
          <w:szCs w:val="21"/>
        </w:rPr>
        <w:t>A</w:t>
      </w:r>
      <w:r w:rsidR="007D0A93" w:rsidRPr="008379D6">
        <w:rPr>
          <w:rFonts w:ascii="Arial" w:hAnsi="Arial" w:cs="Arial"/>
          <w:b/>
          <w:bCs/>
          <w:sz w:val="21"/>
          <w:szCs w:val="21"/>
        </w:rPr>
        <w:t>t</w:t>
      </w:r>
      <w:r w:rsidRPr="008379D6">
        <w:rPr>
          <w:rFonts w:ascii="Arial" w:hAnsi="Arial" w:cs="Arial"/>
          <w:b/>
          <w:bCs/>
          <w:sz w:val="21"/>
          <w:szCs w:val="21"/>
        </w:rPr>
        <w:t xml:space="preserve">tachment </w:t>
      </w:r>
      <w:r w:rsidR="003E6A2E" w:rsidRPr="008379D6">
        <w:rPr>
          <w:rFonts w:ascii="Arial" w:hAnsi="Arial" w:cs="Arial"/>
          <w:b/>
          <w:bCs/>
          <w:sz w:val="21"/>
          <w:szCs w:val="21"/>
        </w:rPr>
        <w:t>checklist</w:t>
      </w:r>
      <w:r w:rsidR="007F33CE" w:rsidRPr="008379D6">
        <w:rPr>
          <w:rFonts w:ascii="Arial" w:hAnsi="Arial" w:cs="Arial"/>
          <w:b/>
          <w:bCs/>
          <w:sz w:val="21"/>
          <w:szCs w:val="21"/>
        </w:rPr>
        <w:t xml:space="preserve"> to accompany your application</w:t>
      </w:r>
      <w:r w:rsidR="003E6A2E" w:rsidRPr="008379D6">
        <w:rPr>
          <w:rFonts w:ascii="Arial" w:hAnsi="Arial" w:cs="Arial"/>
          <w:b/>
          <w:bCs/>
          <w:sz w:val="21"/>
          <w:szCs w:val="21"/>
        </w:rPr>
        <w:t xml:space="preserve"> </w:t>
      </w:r>
    </w:p>
    <w:p w14:paraId="61395E31" w14:textId="713693EF" w:rsidR="00701909" w:rsidRPr="008379D6" w:rsidRDefault="00701909" w:rsidP="008A58AF">
      <w:pPr>
        <w:rPr>
          <w:rFonts w:ascii="Arial" w:hAnsi="Arial" w:cs="Arial"/>
          <w:b/>
          <w:bCs/>
          <w:sz w:val="21"/>
          <w:szCs w:val="21"/>
        </w:rPr>
      </w:pPr>
      <w:r w:rsidRPr="008379D6">
        <w:rPr>
          <w:rFonts w:ascii="Arial" w:hAnsi="Arial" w:cs="Arial"/>
          <w:b/>
          <w:bCs/>
          <w:sz w:val="21"/>
          <w:szCs w:val="21"/>
        </w:rPr>
        <w:t>A2 Your details</w:t>
      </w:r>
    </w:p>
    <w:tbl>
      <w:tblPr>
        <w:tblStyle w:val="TableGrid"/>
        <w:tblW w:w="10910" w:type="dxa"/>
        <w:tblLook w:val="04A0" w:firstRow="1" w:lastRow="0" w:firstColumn="1" w:lastColumn="0" w:noHBand="0" w:noVBand="1"/>
      </w:tblPr>
      <w:tblGrid>
        <w:gridCol w:w="3688"/>
        <w:gridCol w:w="7222"/>
      </w:tblGrid>
      <w:tr w:rsidR="00701909" w:rsidRPr="008379D6" w14:paraId="26F4088A" w14:textId="77777777" w:rsidTr="005951B9">
        <w:tc>
          <w:tcPr>
            <w:tcW w:w="3688" w:type="dxa"/>
          </w:tcPr>
          <w:p w14:paraId="45EE3ED6" w14:textId="77777777" w:rsidR="00701909" w:rsidRPr="008379D6" w:rsidRDefault="00701909" w:rsidP="00701909">
            <w:pPr>
              <w:rPr>
                <w:rFonts w:ascii="Arial" w:hAnsi="Arial" w:cs="Arial"/>
                <w:sz w:val="21"/>
                <w:szCs w:val="21"/>
              </w:rPr>
            </w:pPr>
            <w:r w:rsidRPr="008379D6">
              <w:rPr>
                <w:rFonts w:ascii="Arial" w:hAnsi="Arial" w:cs="Arial"/>
                <w:sz w:val="21"/>
                <w:szCs w:val="21"/>
              </w:rPr>
              <w:t>Copy of your current bank statement</w:t>
            </w:r>
          </w:p>
          <w:p w14:paraId="66CB229A" w14:textId="07EFB5E5" w:rsidR="00701909" w:rsidRPr="008379D6" w:rsidRDefault="00083D12" w:rsidP="00701909">
            <w:pPr>
              <w:spacing w:before="60" w:after="60"/>
              <w:rPr>
                <w:rFonts w:ascii="Arial" w:hAnsi="Arial" w:cs="Arial"/>
                <w:sz w:val="21"/>
                <w:szCs w:val="21"/>
              </w:rPr>
            </w:pPr>
            <w:r w:rsidRPr="008379D6">
              <w:rPr>
                <w:rFonts w:ascii="Arial" w:hAnsi="Arial" w:cs="Arial"/>
                <w:i/>
                <w:iCs/>
                <w:sz w:val="21"/>
                <w:szCs w:val="21"/>
              </w:rPr>
              <w:t>Only required if you are a spouse or parent of a child under 18 years of age of the deceased</w:t>
            </w:r>
          </w:p>
        </w:tc>
        <w:tc>
          <w:tcPr>
            <w:tcW w:w="7222" w:type="dxa"/>
          </w:tcPr>
          <w:p w14:paraId="6D345A68" w14:textId="390C50AA" w:rsidR="00083D12" w:rsidRPr="008379D6" w:rsidRDefault="00701909"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w:t>
            </w:r>
            <w:r w:rsidR="00083D12" w:rsidRPr="008379D6">
              <w:rPr>
                <w:rFonts w:ascii="Arial" w:hAnsi="Arial" w:cs="Arial"/>
                <w:sz w:val="21"/>
                <w:szCs w:val="21"/>
              </w:rPr>
              <w:t>ot applicable</w:t>
            </w:r>
          </w:p>
          <w:p w14:paraId="18A64196" w14:textId="29B3AE59" w:rsidR="00083D12" w:rsidRPr="008379D6" w:rsidRDefault="00083D12"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644D4F0B" w14:textId="5687EA9C" w:rsidR="00256B5E" w:rsidRPr="008379D6" w:rsidRDefault="00701909" w:rsidP="00701909">
            <w:pPr>
              <w:spacing w:before="60" w:after="60"/>
              <w:rPr>
                <w:rFonts w:ascii="Arial" w:hAnsi="Arial" w:cs="Arial"/>
                <w:i/>
                <w:iCs/>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p>
          <w:p w14:paraId="7CCB8681" w14:textId="79F6B0F6" w:rsidR="00701909" w:rsidRPr="008379D6" w:rsidRDefault="00701909" w:rsidP="00701909">
            <w:pPr>
              <w:spacing w:before="60" w:after="60"/>
              <w:rPr>
                <w:rFonts w:ascii="Arial" w:hAnsi="Arial" w:cs="Arial"/>
                <w:sz w:val="21"/>
                <w:szCs w:val="21"/>
              </w:rPr>
            </w:pPr>
          </w:p>
        </w:tc>
      </w:tr>
      <w:tr w:rsidR="00701909" w:rsidRPr="008379D6" w14:paraId="1D9D38B8" w14:textId="77777777" w:rsidTr="005951B9">
        <w:tc>
          <w:tcPr>
            <w:tcW w:w="3688" w:type="dxa"/>
          </w:tcPr>
          <w:p w14:paraId="662346A9" w14:textId="3525483A" w:rsidR="00701909" w:rsidRPr="008379D6" w:rsidRDefault="00701909" w:rsidP="00701909">
            <w:pPr>
              <w:rPr>
                <w:rFonts w:ascii="Arial" w:hAnsi="Arial" w:cs="Arial"/>
                <w:sz w:val="21"/>
                <w:szCs w:val="21"/>
              </w:rPr>
            </w:pPr>
            <w:r w:rsidRPr="008379D6">
              <w:rPr>
                <w:rFonts w:ascii="Arial" w:hAnsi="Arial" w:cs="Arial"/>
                <w:sz w:val="21"/>
                <w:szCs w:val="21"/>
              </w:rPr>
              <w:t>Copy of your current superannuation statement and confirmation you have applied for access to your superannuation which has been declined</w:t>
            </w:r>
            <w:r w:rsidR="00256B5E" w:rsidRPr="008379D6">
              <w:rPr>
                <w:rFonts w:ascii="Arial" w:hAnsi="Arial" w:cs="Arial"/>
                <w:sz w:val="21"/>
                <w:szCs w:val="21"/>
              </w:rPr>
              <w:t>.</w:t>
            </w:r>
          </w:p>
          <w:p w14:paraId="6F78C927" w14:textId="210182DC" w:rsidR="00083D12" w:rsidRPr="008379D6" w:rsidRDefault="00083D12" w:rsidP="00701909">
            <w:pPr>
              <w:rPr>
                <w:rFonts w:ascii="Arial" w:hAnsi="Arial" w:cs="Arial"/>
                <w:sz w:val="21"/>
                <w:szCs w:val="21"/>
              </w:rPr>
            </w:pPr>
            <w:r w:rsidRPr="008379D6">
              <w:rPr>
                <w:rFonts w:ascii="Arial" w:hAnsi="Arial" w:cs="Arial"/>
                <w:i/>
                <w:iCs/>
                <w:sz w:val="21"/>
                <w:szCs w:val="21"/>
              </w:rPr>
              <w:t>Only required if you are a spouse or parent of a child under 18 years of age of the deceased</w:t>
            </w:r>
          </w:p>
          <w:p w14:paraId="69E01A0D" w14:textId="6159947C" w:rsidR="00701909" w:rsidRPr="008379D6" w:rsidRDefault="00701909" w:rsidP="00701909">
            <w:pPr>
              <w:rPr>
                <w:rFonts w:ascii="Arial" w:hAnsi="Arial" w:cs="Arial"/>
                <w:sz w:val="21"/>
                <w:szCs w:val="21"/>
              </w:rPr>
            </w:pPr>
          </w:p>
        </w:tc>
        <w:tc>
          <w:tcPr>
            <w:tcW w:w="7222" w:type="dxa"/>
          </w:tcPr>
          <w:p w14:paraId="3F0A6BA1" w14:textId="3B2662ED" w:rsidR="00701909" w:rsidRPr="008379D6" w:rsidRDefault="00701909" w:rsidP="0070190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r w:rsidR="00083D12" w:rsidRPr="008379D6">
              <w:rPr>
                <w:rFonts w:ascii="Arial" w:hAnsi="Arial" w:cs="Arial"/>
                <w:sz w:val="21"/>
                <w:szCs w:val="21"/>
              </w:rPr>
              <w:t>t applicable</w:t>
            </w:r>
          </w:p>
          <w:p w14:paraId="7059631B" w14:textId="77777777" w:rsidR="00083D12" w:rsidRPr="008379D6" w:rsidRDefault="00083D12" w:rsidP="00083D12">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5ABF261D" w14:textId="5DEDB170" w:rsidR="00256B5E" w:rsidRPr="008379D6" w:rsidRDefault="00701909" w:rsidP="00701909">
            <w:pPr>
              <w:tabs>
                <w:tab w:val="left" w:pos="855"/>
              </w:tabs>
              <w:spacing w:before="60" w:after="60"/>
              <w:rPr>
                <w:rFonts w:ascii="Arial" w:hAnsi="Arial" w:cs="Arial"/>
                <w:i/>
                <w:iCs/>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p>
          <w:p w14:paraId="555449BA" w14:textId="440222E5" w:rsidR="00701909" w:rsidRPr="008379D6" w:rsidRDefault="00701909" w:rsidP="00701909">
            <w:pPr>
              <w:tabs>
                <w:tab w:val="left" w:pos="855"/>
              </w:tabs>
              <w:spacing w:before="60" w:after="60"/>
              <w:rPr>
                <w:rFonts w:ascii="Arial" w:hAnsi="Arial" w:cs="Arial"/>
                <w:sz w:val="21"/>
                <w:szCs w:val="21"/>
              </w:rPr>
            </w:pPr>
          </w:p>
        </w:tc>
      </w:tr>
    </w:tbl>
    <w:p w14:paraId="10B9C775" w14:textId="77777777" w:rsidR="00701909" w:rsidRPr="008379D6" w:rsidRDefault="00701909" w:rsidP="008A58AF">
      <w:pPr>
        <w:rPr>
          <w:rFonts w:ascii="Arial" w:hAnsi="Arial" w:cs="Arial"/>
          <w:b/>
          <w:bCs/>
          <w:sz w:val="21"/>
          <w:szCs w:val="21"/>
        </w:rPr>
      </w:pPr>
    </w:p>
    <w:p w14:paraId="4C47BE73" w14:textId="3935C235" w:rsidR="00256B5E" w:rsidRPr="008379D6" w:rsidRDefault="00256B5E" w:rsidP="00256B5E">
      <w:pPr>
        <w:rPr>
          <w:rFonts w:ascii="Arial" w:hAnsi="Arial" w:cs="Arial"/>
          <w:b/>
          <w:bCs/>
          <w:sz w:val="21"/>
          <w:szCs w:val="21"/>
        </w:rPr>
      </w:pPr>
      <w:r w:rsidRPr="008379D6">
        <w:rPr>
          <w:rFonts w:ascii="Arial" w:hAnsi="Arial" w:cs="Arial"/>
          <w:b/>
          <w:bCs/>
          <w:sz w:val="21"/>
          <w:szCs w:val="21"/>
        </w:rPr>
        <w:t>A3 The deceased</w:t>
      </w:r>
    </w:p>
    <w:tbl>
      <w:tblPr>
        <w:tblStyle w:val="TableGrid"/>
        <w:tblW w:w="10910" w:type="dxa"/>
        <w:tblLook w:val="04A0" w:firstRow="1" w:lastRow="0" w:firstColumn="1" w:lastColumn="0" w:noHBand="0" w:noVBand="1"/>
      </w:tblPr>
      <w:tblGrid>
        <w:gridCol w:w="3688"/>
        <w:gridCol w:w="7222"/>
      </w:tblGrid>
      <w:tr w:rsidR="00256B5E" w:rsidRPr="008379D6" w14:paraId="7070712B" w14:textId="77777777" w:rsidTr="005951B9">
        <w:tc>
          <w:tcPr>
            <w:tcW w:w="3688" w:type="dxa"/>
          </w:tcPr>
          <w:p w14:paraId="77621E29" w14:textId="7F496B07" w:rsidR="00256B5E" w:rsidRPr="008379D6" w:rsidRDefault="00256B5E" w:rsidP="005951B9">
            <w:pPr>
              <w:rPr>
                <w:rFonts w:ascii="Arial" w:hAnsi="Arial" w:cs="Arial"/>
                <w:sz w:val="21"/>
                <w:szCs w:val="21"/>
              </w:rPr>
            </w:pPr>
            <w:r w:rsidRPr="008379D6">
              <w:rPr>
                <w:rFonts w:ascii="Arial" w:hAnsi="Arial" w:cs="Arial"/>
                <w:sz w:val="21"/>
                <w:szCs w:val="21"/>
              </w:rPr>
              <w:t xml:space="preserve">Copy of </w:t>
            </w:r>
            <w:r w:rsidR="005177B2">
              <w:rPr>
                <w:rFonts w:ascii="Arial" w:hAnsi="Arial" w:cs="Arial"/>
                <w:sz w:val="21"/>
                <w:szCs w:val="21"/>
              </w:rPr>
              <w:t>W</w:t>
            </w:r>
            <w:r w:rsidRPr="008379D6">
              <w:rPr>
                <w:rFonts w:ascii="Arial" w:hAnsi="Arial" w:cs="Arial"/>
                <w:sz w:val="21"/>
                <w:szCs w:val="21"/>
              </w:rPr>
              <w:t>ill</w:t>
            </w:r>
          </w:p>
          <w:p w14:paraId="0A2C09AD" w14:textId="77777777" w:rsidR="00256B5E" w:rsidRPr="008379D6" w:rsidRDefault="00256B5E" w:rsidP="005951B9">
            <w:pPr>
              <w:spacing w:before="60" w:after="60"/>
              <w:rPr>
                <w:rFonts w:ascii="Arial" w:hAnsi="Arial" w:cs="Arial"/>
                <w:sz w:val="21"/>
                <w:szCs w:val="21"/>
              </w:rPr>
            </w:pPr>
          </w:p>
        </w:tc>
        <w:tc>
          <w:tcPr>
            <w:tcW w:w="7222" w:type="dxa"/>
          </w:tcPr>
          <w:p w14:paraId="567BF236" w14:textId="2E8680CA" w:rsidR="00256B5E" w:rsidRDefault="00256B5E"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w:t>
            </w:r>
            <w:r w:rsidR="00E37A5B">
              <w:rPr>
                <w:rFonts w:ascii="Arial" w:hAnsi="Arial" w:cs="Arial"/>
                <w:sz w:val="21"/>
                <w:szCs w:val="21"/>
              </w:rPr>
              <w:t>Not applicable</w:t>
            </w:r>
          </w:p>
          <w:p w14:paraId="26A59E1C" w14:textId="3323CE83"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p>
          <w:p w14:paraId="04A6073D" w14:textId="2D0C3ED6" w:rsidR="00256B5E" w:rsidRPr="008379D6" w:rsidRDefault="00256B5E" w:rsidP="00256B5E">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r w:rsidRPr="008379D6">
              <w:rPr>
                <w:rFonts w:ascii="Arial" w:hAnsi="Arial" w:cs="Arial"/>
                <w:i/>
                <w:iCs/>
                <w:sz w:val="21"/>
                <w:szCs w:val="21"/>
              </w:rPr>
              <w:t xml:space="preserve"> </w:t>
            </w:r>
          </w:p>
        </w:tc>
      </w:tr>
      <w:tr w:rsidR="00256B5E" w:rsidRPr="008379D6" w14:paraId="3BE68BE9" w14:textId="77777777" w:rsidTr="005951B9">
        <w:tc>
          <w:tcPr>
            <w:tcW w:w="3688" w:type="dxa"/>
          </w:tcPr>
          <w:p w14:paraId="24B27FCD" w14:textId="5037939E" w:rsidR="00256B5E" w:rsidRPr="008379D6" w:rsidRDefault="00256B5E" w:rsidP="005951B9">
            <w:pPr>
              <w:rPr>
                <w:rFonts w:ascii="Arial" w:hAnsi="Arial" w:cs="Arial"/>
                <w:sz w:val="21"/>
                <w:szCs w:val="21"/>
              </w:rPr>
            </w:pPr>
            <w:r w:rsidRPr="008379D6">
              <w:rPr>
                <w:rFonts w:ascii="Arial" w:hAnsi="Arial" w:cs="Arial"/>
                <w:sz w:val="21"/>
                <w:szCs w:val="21"/>
              </w:rPr>
              <w:t>Copy of deceased’s current bank statement</w:t>
            </w:r>
          </w:p>
          <w:p w14:paraId="6EDD94A4" w14:textId="77777777" w:rsidR="00256B5E" w:rsidRPr="008379D6" w:rsidRDefault="00256B5E" w:rsidP="005951B9">
            <w:pPr>
              <w:rPr>
                <w:rFonts w:ascii="Arial" w:hAnsi="Arial" w:cs="Arial"/>
                <w:sz w:val="21"/>
                <w:szCs w:val="21"/>
              </w:rPr>
            </w:pPr>
          </w:p>
        </w:tc>
        <w:tc>
          <w:tcPr>
            <w:tcW w:w="7222" w:type="dxa"/>
          </w:tcPr>
          <w:p w14:paraId="459C481F" w14:textId="63345652" w:rsidR="00256B5E" w:rsidRDefault="00256B5E"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r w:rsidR="00E37A5B">
              <w:rPr>
                <w:rFonts w:ascii="Arial" w:hAnsi="Arial" w:cs="Arial"/>
                <w:sz w:val="21"/>
                <w:szCs w:val="21"/>
              </w:rPr>
              <w:t>t applicable</w:t>
            </w:r>
          </w:p>
          <w:p w14:paraId="0DD517DD" w14:textId="0FBC51C4" w:rsidR="00E37A5B" w:rsidRPr="008379D6" w:rsidRDefault="00E37A5B"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w:t>
            </w:r>
            <w:r>
              <w:rPr>
                <w:rFonts w:ascii="Arial" w:hAnsi="Arial" w:cs="Arial"/>
                <w:sz w:val="21"/>
                <w:szCs w:val="21"/>
              </w:rPr>
              <w:t>No</w:t>
            </w:r>
          </w:p>
          <w:p w14:paraId="49256D7F" w14:textId="3312761E" w:rsidR="00256B5E" w:rsidRPr="008379D6" w:rsidRDefault="00256B5E" w:rsidP="00256B5E">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r w:rsidRPr="008379D6">
              <w:rPr>
                <w:rFonts w:ascii="Arial" w:hAnsi="Arial" w:cs="Arial"/>
                <w:i/>
                <w:iCs/>
                <w:sz w:val="21"/>
                <w:szCs w:val="21"/>
              </w:rPr>
              <w:t xml:space="preserve"> </w:t>
            </w:r>
          </w:p>
        </w:tc>
      </w:tr>
      <w:tr w:rsidR="00256B5E" w:rsidRPr="008379D6" w14:paraId="1B879AC2" w14:textId="77777777" w:rsidTr="005951B9">
        <w:tc>
          <w:tcPr>
            <w:tcW w:w="3688" w:type="dxa"/>
          </w:tcPr>
          <w:p w14:paraId="7FFFFA7A" w14:textId="64E476CB" w:rsidR="00256B5E" w:rsidRPr="008379D6" w:rsidRDefault="00256B5E" w:rsidP="005951B9">
            <w:pPr>
              <w:rPr>
                <w:rFonts w:ascii="Arial" w:hAnsi="Arial" w:cs="Arial"/>
                <w:sz w:val="21"/>
                <w:szCs w:val="21"/>
              </w:rPr>
            </w:pPr>
            <w:r w:rsidRPr="008379D6">
              <w:rPr>
                <w:rFonts w:ascii="Arial" w:hAnsi="Arial" w:cs="Arial"/>
                <w:sz w:val="21"/>
                <w:szCs w:val="21"/>
              </w:rPr>
              <w:t>Private burial plot - copy of letter with the cemetery details</w:t>
            </w:r>
          </w:p>
        </w:tc>
        <w:tc>
          <w:tcPr>
            <w:tcW w:w="7222" w:type="dxa"/>
          </w:tcPr>
          <w:p w14:paraId="305964FE" w14:textId="23433A11" w:rsidR="00256B5E" w:rsidRDefault="00256B5E" w:rsidP="00256B5E">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No</w:t>
            </w:r>
            <w:r w:rsidR="00E37A5B">
              <w:rPr>
                <w:rFonts w:ascii="Arial" w:hAnsi="Arial" w:cs="Arial"/>
                <w:sz w:val="21"/>
                <w:szCs w:val="21"/>
              </w:rPr>
              <w:t>t applicable</w:t>
            </w:r>
          </w:p>
          <w:p w14:paraId="7D2756DC" w14:textId="77777777" w:rsidR="00E37A5B" w:rsidRPr="008379D6" w:rsidRDefault="00E37A5B" w:rsidP="00E37A5B">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w:t>
            </w:r>
            <w:r>
              <w:rPr>
                <w:rFonts w:ascii="Arial" w:hAnsi="Arial" w:cs="Arial"/>
                <w:sz w:val="21"/>
                <w:szCs w:val="21"/>
              </w:rPr>
              <w:t>No</w:t>
            </w:r>
          </w:p>
          <w:p w14:paraId="1A39192D" w14:textId="708422E9" w:rsidR="00256B5E" w:rsidRPr="008379D6" w:rsidRDefault="00256B5E" w:rsidP="00256B5E">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p>
        </w:tc>
      </w:tr>
    </w:tbl>
    <w:p w14:paraId="12C9F19F" w14:textId="77777777" w:rsidR="00256B5E" w:rsidRPr="008379D6" w:rsidRDefault="00256B5E" w:rsidP="008A58AF">
      <w:pPr>
        <w:rPr>
          <w:rFonts w:ascii="Arial" w:hAnsi="Arial" w:cs="Arial"/>
          <w:b/>
          <w:bCs/>
          <w:sz w:val="21"/>
          <w:szCs w:val="21"/>
        </w:rPr>
      </w:pPr>
    </w:p>
    <w:p w14:paraId="04604DFC" w14:textId="6CA2BBC4" w:rsidR="00256B5E" w:rsidRPr="008379D6" w:rsidRDefault="00256B5E" w:rsidP="008A58AF">
      <w:pPr>
        <w:rPr>
          <w:rFonts w:ascii="Arial" w:hAnsi="Arial" w:cs="Arial"/>
          <w:b/>
          <w:bCs/>
          <w:sz w:val="21"/>
          <w:szCs w:val="21"/>
        </w:rPr>
      </w:pPr>
      <w:r w:rsidRPr="008379D6">
        <w:rPr>
          <w:rFonts w:ascii="Arial" w:hAnsi="Arial" w:cs="Arial"/>
          <w:b/>
          <w:bCs/>
          <w:sz w:val="21"/>
          <w:szCs w:val="21"/>
        </w:rPr>
        <w:t>Application confirmation</w:t>
      </w:r>
    </w:p>
    <w:tbl>
      <w:tblPr>
        <w:tblStyle w:val="TableGrid"/>
        <w:tblW w:w="10910" w:type="dxa"/>
        <w:tblLook w:val="04A0" w:firstRow="1" w:lastRow="0" w:firstColumn="1" w:lastColumn="0" w:noHBand="0" w:noVBand="1"/>
      </w:tblPr>
      <w:tblGrid>
        <w:gridCol w:w="3688"/>
        <w:gridCol w:w="7222"/>
      </w:tblGrid>
      <w:tr w:rsidR="00256B5E" w:rsidRPr="008379D6" w14:paraId="403C980F" w14:textId="77777777" w:rsidTr="005951B9">
        <w:tc>
          <w:tcPr>
            <w:tcW w:w="3688" w:type="dxa"/>
          </w:tcPr>
          <w:p w14:paraId="5C7AFF0B" w14:textId="3655DA00" w:rsidR="00256B5E" w:rsidRPr="008379D6" w:rsidRDefault="00256B5E" w:rsidP="007D0A93">
            <w:pPr>
              <w:rPr>
                <w:rFonts w:ascii="Arial" w:hAnsi="Arial" w:cs="Arial"/>
                <w:sz w:val="21"/>
                <w:szCs w:val="21"/>
              </w:rPr>
            </w:pPr>
            <w:r w:rsidRPr="008379D6">
              <w:rPr>
                <w:rFonts w:ascii="Arial" w:hAnsi="Arial" w:cs="Arial"/>
                <w:sz w:val="21"/>
                <w:szCs w:val="21"/>
              </w:rPr>
              <w:t>I fully understand what is included and excluded in the assistance provided for approved applications under the Funeral Assistance Scheme.</w:t>
            </w:r>
          </w:p>
        </w:tc>
        <w:tc>
          <w:tcPr>
            <w:tcW w:w="7222" w:type="dxa"/>
          </w:tcPr>
          <w:p w14:paraId="43DAE97F" w14:textId="77777777" w:rsidR="00256B5E" w:rsidRPr="008379D6" w:rsidRDefault="00256B5E" w:rsidP="005951B9">
            <w:pPr>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r w:rsidRPr="008379D6">
              <w:rPr>
                <w:rFonts w:ascii="Arial" w:hAnsi="Arial" w:cs="Arial"/>
                <w:i/>
                <w:iCs/>
                <w:sz w:val="21"/>
                <w:szCs w:val="21"/>
              </w:rPr>
              <w:t xml:space="preserve"> </w:t>
            </w:r>
          </w:p>
        </w:tc>
      </w:tr>
      <w:tr w:rsidR="00256B5E" w:rsidRPr="008379D6" w14:paraId="69CA8302" w14:textId="77777777" w:rsidTr="005951B9">
        <w:tc>
          <w:tcPr>
            <w:tcW w:w="3688" w:type="dxa"/>
          </w:tcPr>
          <w:p w14:paraId="423D683C" w14:textId="45C94E56" w:rsidR="00256B5E" w:rsidRPr="008379D6" w:rsidRDefault="00256B5E" w:rsidP="005951B9">
            <w:pPr>
              <w:rPr>
                <w:rFonts w:ascii="Arial" w:hAnsi="Arial" w:cs="Arial"/>
                <w:sz w:val="21"/>
                <w:szCs w:val="21"/>
              </w:rPr>
            </w:pPr>
            <w:r w:rsidRPr="008379D6">
              <w:rPr>
                <w:rFonts w:ascii="Arial" w:hAnsi="Arial" w:cs="Arial"/>
                <w:sz w:val="21"/>
                <w:szCs w:val="21"/>
              </w:rPr>
              <w:t>Neither I nor any family member or individual has signed a contract with a funeral company for the deceased's funeral service</w:t>
            </w:r>
          </w:p>
        </w:tc>
        <w:tc>
          <w:tcPr>
            <w:tcW w:w="7222" w:type="dxa"/>
          </w:tcPr>
          <w:p w14:paraId="1F8FC6CE" w14:textId="77777777" w:rsidR="00256B5E" w:rsidRPr="008379D6" w:rsidRDefault="00256B5E"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r w:rsidRPr="008379D6">
              <w:rPr>
                <w:rFonts w:ascii="Arial" w:hAnsi="Arial" w:cs="Arial"/>
                <w:i/>
                <w:iCs/>
                <w:sz w:val="21"/>
                <w:szCs w:val="21"/>
              </w:rPr>
              <w:t xml:space="preserve"> </w:t>
            </w:r>
          </w:p>
        </w:tc>
      </w:tr>
      <w:tr w:rsidR="00256B5E" w:rsidRPr="008379D6" w14:paraId="18E5894C" w14:textId="77777777" w:rsidTr="005951B9">
        <w:tc>
          <w:tcPr>
            <w:tcW w:w="3688" w:type="dxa"/>
          </w:tcPr>
          <w:p w14:paraId="1910CA15" w14:textId="1ACA50E5" w:rsidR="00256B5E" w:rsidRPr="008379D6" w:rsidRDefault="00256B5E" w:rsidP="005951B9">
            <w:pPr>
              <w:rPr>
                <w:rFonts w:ascii="Arial" w:hAnsi="Arial" w:cs="Arial"/>
                <w:sz w:val="21"/>
                <w:szCs w:val="21"/>
              </w:rPr>
            </w:pPr>
            <w:r w:rsidRPr="008379D6">
              <w:rPr>
                <w:rFonts w:ascii="Arial" w:hAnsi="Arial" w:cs="Arial"/>
                <w:sz w:val="21"/>
                <w:szCs w:val="21"/>
              </w:rPr>
              <w:t>If burial has been chosen, I understand that the plot may contain multiple deceased and will be an unmarked grave</w:t>
            </w:r>
          </w:p>
        </w:tc>
        <w:tc>
          <w:tcPr>
            <w:tcW w:w="7222" w:type="dxa"/>
          </w:tcPr>
          <w:p w14:paraId="428B62B0" w14:textId="77777777" w:rsidR="00256B5E" w:rsidRDefault="00256B5E"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Yes</w:t>
            </w:r>
          </w:p>
          <w:p w14:paraId="7855CD1B" w14:textId="797F628F" w:rsidR="00E37A5B" w:rsidRPr="008379D6" w:rsidRDefault="00E37A5B" w:rsidP="00E37A5B">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w:t>
            </w:r>
            <w:r>
              <w:rPr>
                <w:rFonts w:ascii="Arial" w:hAnsi="Arial" w:cs="Arial"/>
                <w:sz w:val="21"/>
                <w:szCs w:val="21"/>
              </w:rPr>
              <w:t>No</w:t>
            </w:r>
            <w:r>
              <w:rPr>
                <w:rFonts w:ascii="Arial" w:hAnsi="Arial" w:cs="Arial"/>
                <w:sz w:val="21"/>
                <w:szCs w:val="21"/>
              </w:rPr>
              <w:t>t applicable</w:t>
            </w:r>
          </w:p>
          <w:p w14:paraId="140B8477" w14:textId="77777777" w:rsidR="00E37A5B" w:rsidRPr="008379D6" w:rsidRDefault="00E37A5B" w:rsidP="005951B9">
            <w:pPr>
              <w:tabs>
                <w:tab w:val="left" w:pos="855"/>
              </w:tabs>
              <w:spacing w:before="60" w:after="60"/>
              <w:rPr>
                <w:rFonts w:ascii="Arial" w:hAnsi="Arial" w:cs="Arial"/>
                <w:sz w:val="21"/>
                <w:szCs w:val="21"/>
              </w:rPr>
            </w:pPr>
          </w:p>
        </w:tc>
      </w:tr>
      <w:tr w:rsidR="00D71CED" w:rsidRPr="008379D6" w14:paraId="56945640" w14:textId="77777777" w:rsidTr="005951B9">
        <w:tc>
          <w:tcPr>
            <w:tcW w:w="3688" w:type="dxa"/>
          </w:tcPr>
          <w:p w14:paraId="5089DA3C" w14:textId="08140C2E" w:rsidR="00D71CED" w:rsidRPr="008379D6" w:rsidRDefault="00D71CED" w:rsidP="005951B9">
            <w:pPr>
              <w:rPr>
                <w:rFonts w:ascii="Arial" w:hAnsi="Arial" w:cs="Arial"/>
                <w:sz w:val="21"/>
                <w:szCs w:val="21"/>
              </w:rPr>
            </w:pPr>
            <w:r>
              <w:rPr>
                <w:rFonts w:ascii="Arial" w:hAnsi="Arial" w:cs="Arial"/>
                <w:sz w:val="21"/>
                <w:szCs w:val="21"/>
              </w:rPr>
              <w:t xml:space="preserve">If cremation has been chosen, I understand that the ashes are to be collected within 12 months, after this period of time the ashes may be disposed of in </w:t>
            </w:r>
            <w:r w:rsidRPr="00D71CED">
              <w:rPr>
                <w:rFonts w:ascii="Arial" w:hAnsi="Arial" w:cs="Arial"/>
                <w:sz w:val="21"/>
                <w:szCs w:val="21"/>
              </w:rPr>
              <w:t>accordance with</w:t>
            </w:r>
            <w:r w:rsidRPr="00D71CED">
              <w:rPr>
                <w:rFonts w:ascii="Arial" w:hAnsi="Arial" w:cs="Arial"/>
                <w:i/>
                <w:iCs/>
                <w:sz w:val="21"/>
                <w:szCs w:val="21"/>
              </w:rPr>
              <w:t xml:space="preserve"> </w:t>
            </w:r>
            <w:r w:rsidRPr="00D71CED">
              <w:rPr>
                <w:rFonts w:ascii="Arial" w:hAnsi="Arial" w:cs="Arial"/>
                <w:sz w:val="21"/>
                <w:szCs w:val="21"/>
              </w:rPr>
              <w:t xml:space="preserve">s11, </w:t>
            </w:r>
            <w:r w:rsidRPr="00D71CED">
              <w:rPr>
                <w:rFonts w:ascii="Arial" w:hAnsi="Arial" w:cs="Arial"/>
                <w:i/>
                <w:iCs/>
                <w:sz w:val="21"/>
                <w:szCs w:val="21"/>
              </w:rPr>
              <w:t>Cremations Act 2003</w:t>
            </w:r>
          </w:p>
        </w:tc>
        <w:tc>
          <w:tcPr>
            <w:tcW w:w="7222" w:type="dxa"/>
          </w:tcPr>
          <w:p w14:paraId="2238070E" w14:textId="77777777" w:rsidR="00D71CED" w:rsidRDefault="00D71CED" w:rsidP="005951B9">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Ye</w:t>
            </w:r>
            <w:r w:rsidR="00865A2E">
              <w:rPr>
                <w:rFonts w:ascii="Arial" w:hAnsi="Arial" w:cs="Arial"/>
                <w:sz w:val="21"/>
                <w:szCs w:val="21"/>
              </w:rPr>
              <w:t>s</w:t>
            </w:r>
          </w:p>
          <w:p w14:paraId="5A735D2E" w14:textId="5E7F2C27" w:rsidR="00E37A5B" w:rsidRPr="008379D6" w:rsidRDefault="00E37A5B" w:rsidP="00E37A5B">
            <w:pPr>
              <w:tabs>
                <w:tab w:val="left" w:pos="855"/>
              </w:tabs>
              <w:spacing w:before="60" w:after="60"/>
              <w:rPr>
                <w:rFonts w:ascii="Arial" w:hAnsi="Arial" w:cs="Arial"/>
                <w:sz w:val="21"/>
                <w:szCs w:val="21"/>
              </w:rPr>
            </w:pPr>
            <w:r w:rsidRPr="008379D6">
              <w:rPr>
                <w:rFonts w:ascii="Arial" w:hAnsi="Arial" w:cs="Arial"/>
                <w:sz w:val="21"/>
                <w:szCs w:val="21"/>
              </w:rPr>
              <w:fldChar w:fldCharType="begin">
                <w:ffData>
                  <w:name w:val="Check1"/>
                  <w:enabled/>
                  <w:calcOnExit w:val="0"/>
                  <w:checkBox>
                    <w:sizeAuto/>
                    <w:default w:val="0"/>
                  </w:checkBox>
                </w:ffData>
              </w:fldChar>
            </w:r>
            <w:r w:rsidRPr="008379D6">
              <w:rPr>
                <w:rFonts w:ascii="Arial" w:hAnsi="Arial" w:cs="Arial"/>
                <w:sz w:val="21"/>
                <w:szCs w:val="21"/>
              </w:rPr>
              <w:instrText xml:space="preserve"> FORMCHECKBOX </w:instrText>
            </w:r>
            <w:r w:rsidRPr="008379D6">
              <w:rPr>
                <w:rFonts w:ascii="Arial" w:hAnsi="Arial" w:cs="Arial"/>
                <w:sz w:val="21"/>
                <w:szCs w:val="21"/>
              </w:rPr>
            </w:r>
            <w:r w:rsidRPr="008379D6">
              <w:rPr>
                <w:rFonts w:ascii="Arial" w:hAnsi="Arial" w:cs="Arial"/>
                <w:sz w:val="21"/>
                <w:szCs w:val="21"/>
              </w:rPr>
              <w:fldChar w:fldCharType="separate"/>
            </w:r>
            <w:r w:rsidRPr="008379D6">
              <w:rPr>
                <w:rFonts w:ascii="Arial" w:hAnsi="Arial" w:cs="Arial"/>
                <w:sz w:val="21"/>
                <w:szCs w:val="21"/>
              </w:rPr>
              <w:fldChar w:fldCharType="end"/>
            </w:r>
            <w:r w:rsidRPr="008379D6">
              <w:rPr>
                <w:rFonts w:ascii="Arial" w:hAnsi="Arial" w:cs="Arial"/>
                <w:sz w:val="21"/>
                <w:szCs w:val="21"/>
              </w:rPr>
              <w:t xml:space="preserve"> </w:t>
            </w:r>
            <w:r>
              <w:rPr>
                <w:rFonts w:ascii="Arial" w:hAnsi="Arial" w:cs="Arial"/>
                <w:sz w:val="21"/>
                <w:szCs w:val="21"/>
              </w:rPr>
              <w:t>No</w:t>
            </w:r>
            <w:r>
              <w:rPr>
                <w:rFonts w:ascii="Arial" w:hAnsi="Arial" w:cs="Arial"/>
                <w:sz w:val="21"/>
                <w:szCs w:val="21"/>
              </w:rPr>
              <w:t>t applicable</w:t>
            </w:r>
          </w:p>
          <w:p w14:paraId="5385FEFF" w14:textId="3804F1C6" w:rsidR="00E37A5B" w:rsidRPr="008379D6" w:rsidRDefault="00E37A5B" w:rsidP="005951B9">
            <w:pPr>
              <w:tabs>
                <w:tab w:val="left" w:pos="855"/>
              </w:tabs>
              <w:spacing w:before="60" w:after="60"/>
              <w:rPr>
                <w:rFonts w:ascii="Arial" w:hAnsi="Arial" w:cs="Arial"/>
                <w:sz w:val="21"/>
                <w:szCs w:val="21"/>
              </w:rPr>
            </w:pPr>
          </w:p>
        </w:tc>
      </w:tr>
    </w:tbl>
    <w:p w14:paraId="5C3D5404" w14:textId="77777777" w:rsidR="00256B5E" w:rsidRPr="008379D6" w:rsidRDefault="00256B5E" w:rsidP="008A58AF">
      <w:pPr>
        <w:rPr>
          <w:rFonts w:ascii="Arial" w:hAnsi="Arial" w:cs="Arial"/>
          <w:b/>
          <w:bCs/>
          <w:sz w:val="21"/>
          <w:szCs w:val="21"/>
        </w:rPr>
      </w:pPr>
    </w:p>
    <w:p w14:paraId="26E38B79" w14:textId="7AB15818" w:rsidR="00C46833" w:rsidRPr="008379D6" w:rsidRDefault="00C46833" w:rsidP="005177B2">
      <w:pPr>
        <w:jc w:val="both"/>
        <w:rPr>
          <w:rFonts w:ascii="Arial" w:hAnsi="Arial" w:cs="Arial"/>
          <w:sz w:val="21"/>
          <w:szCs w:val="21"/>
        </w:rPr>
      </w:pPr>
      <w:r w:rsidRPr="008379D6">
        <w:rPr>
          <w:rFonts w:ascii="Arial" w:hAnsi="Arial" w:cs="Arial"/>
          <w:sz w:val="21"/>
          <w:szCs w:val="21"/>
        </w:rPr>
        <w:lastRenderedPageBreak/>
        <w:t xml:space="preserve">If your application is approved, the </w:t>
      </w:r>
      <w:proofErr w:type="spellStart"/>
      <w:r w:rsidRPr="008379D6">
        <w:rPr>
          <w:rFonts w:ascii="Arial" w:hAnsi="Arial" w:cs="Arial"/>
          <w:sz w:val="21"/>
          <w:szCs w:val="21"/>
        </w:rPr>
        <w:t>authorised</w:t>
      </w:r>
      <w:proofErr w:type="spellEnd"/>
      <w:r w:rsidRPr="008379D6">
        <w:rPr>
          <w:rFonts w:ascii="Arial" w:hAnsi="Arial" w:cs="Arial"/>
          <w:sz w:val="21"/>
          <w:szCs w:val="21"/>
        </w:rPr>
        <w:t xml:space="preserve"> government-contracted undertaker will receive the necessary details from your application and will reach out to you directly to arrange the funeral.</w:t>
      </w:r>
    </w:p>
    <w:p w14:paraId="785DE8AC" w14:textId="38976A64" w:rsidR="00256B5E" w:rsidRPr="008379D6" w:rsidRDefault="00C46833" w:rsidP="00D71CED">
      <w:pPr>
        <w:jc w:val="both"/>
        <w:rPr>
          <w:rFonts w:ascii="Arial" w:eastAsiaTheme="majorEastAsia" w:hAnsi="Arial" w:cs="Arial"/>
          <w:b/>
          <w:bCs/>
          <w:color w:val="000000" w:themeColor="text1"/>
          <w:sz w:val="21"/>
          <w:szCs w:val="21"/>
        </w:rPr>
      </w:pPr>
      <w:r w:rsidRPr="008379D6">
        <w:rPr>
          <w:rFonts w:ascii="Arial" w:hAnsi="Arial" w:cs="Arial"/>
          <w:sz w:val="21"/>
          <w:szCs w:val="21"/>
        </w:rPr>
        <w:t xml:space="preserve">Kindly note that funerals cannot be scheduled prior to the approval of your application and will be held on a suitable date and time as determined by the </w:t>
      </w:r>
      <w:proofErr w:type="spellStart"/>
      <w:r w:rsidRPr="008379D6">
        <w:rPr>
          <w:rFonts w:ascii="Arial" w:hAnsi="Arial" w:cs="Arial"/>
          <w:sz w:val="21"/>
          <w:szCs w:val="21"/>
        </w:rPr>
        <w:t>authorised</w:t>
      </w:r>
      <w:proofErr w:type="spellEnd"/>
      <w:r w:rsidRPr="008379D6">
        <w:rPr>
          <w:rFonts w:ascii="Arial" w:hAnsi="Arial" w:cs="Arial"/>
          <w:sz w:val="21"/>
          <w:szCs w:val="21"/>
        </w:rPr>
        <w:t xml:space="preserve"> government-contracted undertaker.</w:t>
      </w:r>
      <w:bookmarkEnd w:id="5"/>
    </w:p>
    <w:p w14:paraId="71F4C5E0" w14:textId="77777777" w:rsidR="00256B5E" w:rsidRPr="008379D6" w:rsidRDefault="00256B5E" w:rsidP="00701909">
      <w:pPr>
        <w:keepNext/>
        <w:keepLines/>
        <w:tabs>
          <w:tab w:val="left" w:pos="8492"/>
        </w:tabs>
        <w:spacing w:after="0"/>
        <w:outlineLvl w:val="0"/>
        <w:rPr>
          <w:rFonts w:ascii="Arial" w:eastAsiaTheme="majorEastAsia" w:hAnsi="Arial" w:cs="Arial"/>
          <w:b/>
          <w:bCs/>
          <w:color w:val="000000" w:themeColor="text1"/>
          <w:sz w:val="21"/>
          <w:szCs w:val="21"/>
        </w:rPr>
      </w:pPr>
    </w:p>
    <w:p w14:paraId="49AC604F" w14:textId="7AC1A570" w:rsidR="00701909" w:rsidRPr="008379D6" w:rsidRDefault="00701909" w:rsidP="00701909">
      <w:pPr>
        <w:keepNext/>
        <w:keepLines/>
        <w:tabs>
          <w:tab w:val="left" w:pos="8492"/>
        </w:tabs>
        <w:spacing w:after="0"/>
        <w:outlineLvl w:val="0"/>
        <w:rPr>
          <w:rFonts w:ascii="Arial" w:eastAsiaTheme="majorEastAsia" w:hAnsi="Arial" w:cs="Arial"/>
          <w:b/>
          <w:bCs/>
          <w:color w:val="000000" w:themeColor="text1"/>
          <w:sz w:val="21"/>
          <w:szCs w:val="21"/>
        </w:rPr>
      </w:pPr>
      <w:r w:rsidRPr="008379D6">
        <w:rPr>
          <w:rFonts w:ascii="Arial" w:eastAsiaTheme="majorEastAsia" w:hAnsi="Arial" w:cs="Arial"/>
          <w:b/>
          <w:bCs/>
          <w:color w:val="000000" w:themeColor="text1"/>
          <w:sz w:val="21"/>
          <w:szCs w:val="21"/>
        </w:rPr>
        <w:t>Privacy notice</w:t>
      </w:r>
    </w:p>
    <w:p w14:paraId="74F797E1" w14:textId="77777777" w:rsidR="00701909" w:rsidRPr="008379D6" w:rsidRDefault="00701909" w:rsidP="00701909">
      <w:pPr>
        <w:keepNext/>
        <w:keepLines/>
        <w:tabs>
          <w:tab w:val="left" w:pos="8492"/>
        </w:tabs>
        <w:spacing w:after="0"/>
        <w:outlineLvl w:val="0"/>
        <w:rPr>
          <w:rFonts w:ascii="Arial" w:eastAsiaTheme="majorEastAsia" w:hAnsi="Arial" w:cs="Arial"/>
          <w:b/>
          <w:bCs/>
          <w:color w:val="000000" w:themeColor="text1"/>
          <w:sz w:val="21"/>
          <w:szCs w:val="21"/>
        </w:rPr>
      </w:pPr>
    </w:p>
    <w:p w14:paraId="598A8321" w14:textId="03BC02C1" w:rsidR="00701909" w:rsidRPr="008379D6" w:rsidRDefault="00701909" w:rsidP="005177B2">
      <w:pPr>
        <w:jc w:val="both"/>
        <w:rPr>
          <w:rFonts w:ascii="Arial" w:hAnsi="Arial" w:cs="Arial"/>
          <w:sz w:val="21"/>
          <w:szCs w:val="21"/>
        </w:rPr>
      </w:pPr>
      <w:r w:rsidRPr="008379D6">
        <w:rPr>
          <w:rFonts w:ascii="Arial" w:hAnsi="Arial" w:cs="Arial"/>
          <w:sz w:val="21"/>
          <w:szCs w:val="21"/>
        </w:rPr>
        <w:t xml:space="preserve">The Department of Justice is collecting your personal information, to assess your application for funeral assistance in accordance with the </w:t>
      </w:r>
      <w:r w:rsidRPr="005177B2">
        <w:rPr>
          <w:rFonts w:ascii="Arial" w:hAnsi="Arial" w:cs="Arial"/>
          <w:i/>
          <w:iCs/>
          <w:sz w:val="21"/>
          <w:szCs w:val="21"/>
        </w:rPr>
        <w:t>Burial</w:t>
      </w:r>
      <w:r w:rsidR="005177B2" w:rsidRPr="005177B2">
        <w:rPr>
          <w:rFonts w:ascii="Arial" w:hAnsi="Arial" w:cs="Arial"/>
          <w:i/>
          <w:iCs/>
          <w:sz w:val="21"/>
          <w:szCs w:val="21"/>
        </w:rPr>
        <w:t xml:space="preserve">s Assistance </w:t>
      </w:r>
      <w:r w:rsidRPr="005177B2">
        <w:rPr>
          <w:rFonts w:ascii="Arial" w:hAnsi="Arial" w:cs="Arial"/>
          <w:i/>
          <w:iCs/>
          <w:sz w:val="21"/>
          <w:szCs w:val="21"/>
        </w:rPr>
        <w:t>Act 1965</w:t>
      </w:r>
      <w:r w:rsidR="005177B2">
        <w:rPr>
          <w:rFonts w:ascii="Arial" w:hAnsi="Arial" w:cs="Arial"/>
          <w:i/>
          <w:iCs/>
          <w:sz w:val="21"/>
          <w:szCs w:val="21"/>
        </w:rPr>
        <w:t>.</w:t>
      </w:r>
    </w:p>
    <w:p w14:paraId="31D57483" w14:textId="77777777" w:rsidR="00701909" w:rsidRPr="008379D6" w:rsidRDefault="00701909" w:rsidP="005177B2">
      <w:pPr>
        <w:jc w:val="both"/>
        <w:rPr>
          <w:rFonts w:ascii="Arial" w:hAnsi="Arial" w:cs="Arial"/>
          <w:sz w:val="21"/>
          <w:szCs w:val="21"/>
        </w:rPr>
      </w:pPr>
      <w:r w:rsidRPr="008379D6">
        <w:rPr>
          <w:rFonts w:ascii="Arial" w:hAnsi="Arial" w:cs="Arial"/>
          <w:sz w:val="21"/>
          <w:szCs w:val="21"/>
        </w:rPr>
        <w:t xml:space="preserve">We will not use your personal information for any other purpose unless we are </w:t>
      </w:r>
      <w:proofErr w:type="spellStart"/>
      <w:r w:rsidRPr="008379D6">
        <w:rPr>
          <w:rFonts w:ascii="Arial" w:hAnsi="Arial" w:cs="Arial"/>
          <w:sz w:val="21"/>
          <w:szCs w:val="21"/>
        </w:rPr>
        <w:t>authorised</w:t>
      </w:r>
      <w:proofErr w:type="spellEnd"/>
      <w:r w:rsidRPr="008379D6">
        <w:rPr>
          <w:rFonts w:ascii="Arial" w:hAnsi="Arial" w:cs="Arial"/>
          <w:sz w:val="21"/>
          <w:szCs w:val="21"/>
        </w:rPr>
        <w:t xml:space="preserve"> or required under an Australian law, or court or tribunal order to do so.</w:t>
      </w:r>
    </w:p>
    <w:p w14:paraId="64E3922A" w14:textId="77777777" w:rsidR="00701909" w:rsidRPr="008379D6" w:rsidRDefault="00701909" w:rsidP="005177B2">
      <w:pPr>
        <w:jc w:val="both"/>
        <w:rPr>
          <w:rFonts w:ascii="Arial" w:hAnsi="Arial" w:cs="Arial"/>
          <w:sz w:val="21"/>
          <w:szCs w:val="21"/>
        </w:rPr>
      </w:pPr>
      <w:r w:rsidRPr="008379D6">
        <w:rPr>
          <w:rFonts w:ascii="Arial" w:hAnsi="Arial" w:cs="Arial"/>
          <w:sz w:val="21"/>
          <w:szCs w:val="21"/>
        </w:rPr>
        <w:t xml:space="preserve">You can find our privacy policy at </w:t>
      </w:r>
      <w:hyperlink r:id="rId13" w:history="1">
        <w:r w:rsidRPr="008379D6">
          <w:rPr>
            <w:rFonts w:ascii="Arial" w:hAnsi="Arial" w:cs="Arial"/>
            <w:color w:val="0000FF"/>
            <w:sz w:val="21"/>
            <w:szCs w:val="21"/>
            <w:u w:val="single"/>
          </w:rPr>
          <w:t>Information Privacy - Complaints and breaches investigation procedure</w:t>
        </w:r>
      </w:hyperlink>
    </w:p>
    <w:p w14:paraId="096B4787" w14:textId="77777777" w:rsidR="00701909" w:rsidRPr="008379D6" w:rsidRDefault="00701909" w:rsidP="005177B2">
      <w:pPr>
        <w:jc w:val="both"/>
        <w:rPr>
          <w:rFonts w:ascii="Arial" w:hAnsi="Arial" w:cs="Arial"/>
          <w:sz w:val="21"/>
          <w:szCs w:val="21"/>
        </w:rPr>
      </w:pPr>
      <w:r w:rsidRPr="008379D6">
        <w:rPr>
          <w:rFonts w:ascii="Arial" w:hAnsi="Arial" w:cs="Arial"/>
          <w:sz w:val="21"/>
          <w:szCs w:val="21"/>
        </w:rPr>
        <w:t>Our policy explains how you can access and amend your personal information, how to make a complaint about the way we have handled your personal information, and how your complaint will be handled.</w:t>
      </w:r>
    </w:p>
    <w:p w14:paraId="73A3B997" w14:textId="77777777" w:rsidR="00701909" w:rsidRPr="008379D6" w:rsidRDefault="00701909" w:rsidP="005177B2">
      <w:pPr>
        <w:jc w:val="both"/>
        <w:rPr>
          <w:rFonts w:ascii="Arial" w:hAnsi="Arial" w:cs="Arial"/>
          <w:sz w:val="21"/>
          <w:szCs w:val="21"/>
        </w:rPr>
      </w:pPr>
      <w:r w:rsidRPr="008379D6">
        <w:rPr>
          <w:rFonts w:ascii="Arial" w:hAnsi="Arial" w:cs="Arial"/>
          <w:sz w:val="21"/>
          <w:szCs w:val="21"/>
        </w:rPr>
        <w:t>If you choose not to give us your personal information, this might impact on our ability to deliver this service to you.</w:t>
      </w:r>
    </w:p>
    <w:p w14:paraId="0BB3A176" w14:textId="77777777" w:rsidR="00701909" w:rsidRPr="008379D6" w:rsidRDefault="00701909" w:rsidP="005177B2">
      <w:pPr>
        <w:jc w:val="both"/>
        <w:rPr>
          <w:rFonts w:ascii="Arial" w:hAnsi="Arial" w:cs="Arial"/>
          <w:b/>
          <w:bCs/>
          <w:sz w:val="21"/>
          <w:szCs w:val="21"/>
        </w:rPr>
      </w:pPr>
    </w:p>
    <w:p w14:paraId="6B13D4DB" w14:textId="4E075E25" w:rsidR="00701909" w:rsidRPr="008379D6" w:rsidRDefault="00701909" w:rsidP="005177B2">
      <w:pPr>
        <w:jc w:val="both"/>
        <w:rPr>
          <w:rFonts w:ascii="Arial" w:hAnsi="Arial" w:cs="Arial"/>
          <w:b/>
          <w:bCs/>
          <w:sz w:val="21"/>
          <w:szCs w:val="21"/>
        </w:rPr>
      </w:pPr>
      <w:r w:rsidRPr="008379D6">
        <w:rPr>
          <w:rFonts w:ascii="Arial" w:hAnsi="Arial" w:cs="Arial"/>
          <w:b/>
          <w:bCs/>
          <w:sz w:val="21"/>
          <w:szCs w:val="21"/>
        </w:rPr>
        <w:t>Queensland Statutory Declaration</w:t>
      </w:r>
    </w:p>
    <w:p w14:paraId="72D9D143" w14:textId="4BAA449D" w:rsidR="00701909" w:rsidRDefault="00701909" w:rsidP="005177B2">
      <w:pPr>
        <w:jc w:val="both"/>
        <w:rPr>
          <w:rFonts w:ascii="Arial" w:hAnsi="Arial" w:cs="Arial"/>
          <w:sz w:val="21"/>
          <w:szCs w:val="21"/>
        </w:rPr>
      </w:pPr>
      <w:r w:rsidRPr="008379D6">
        <w:rPr>
          <w:rFonts w:ascii="Arial" w:hAnsi="Arial" w:cs="Arial"/>
          <w:sz w:val="21"/>
          <w:szCs w:val="21"/>
        </w:rPr>
        <w:t xml:space="preserve">Complete the below </w:t>
      </w:r>
      <w:bookmarkStart w:id="6" w:name="_Hlk203485848"/>
      <w:r w:rsidRPr="008379D6">
        <w:rPr>
          <w:rFonts w:ascii="Arial" w:hAnsi="Arial" w:cs="Arial"/>
          <w:sz w:val="21"/>
          <w:szCs w:val="21"/>
        </w:rPr>
        <w:t xml:space="preserve">Queensland Statutory Declaration </w:t>
      </w:r>
      <w:bookmarkEnd w:id="6"/>
      <w:r w:rsidRPr="008379D6">
        <w:rPr>
          <w:rFonts w:ascii="Arial" w:hAnsi="Arial" w:cs="Arial"/>
          <w:sz w:val="21"/>
          <w:szCs w:val="21"/>
        </w:rPr>
        <w:t xml:space="preserve">which </w:t>
      </w:r>
      <w:r w:rsidR="007D0A93" w:rsidRPr="008379D6">
        <w:rPr>
          <w:rFonts w:ascii="Arial" w:hAnsi="Arial" w:cs="Arial"/>
          <w:sz w:val="21"/>
          <w:szCs w:val="21"/>
        </w:rPr>
        <w:t>is</w:t>
      </w:r>
      <w:r w:rsidRPr="008379D6">
        <w:rPr>
          <w:rFonts w:ascii="Arial" w:hAnsi="Arial" w:cs="Arial"/>
          <w:sz w:val="21"/>
          <w:szCs w:val="21"/>
        </w:rPr>
        <w:t xml:space="preserve"> required to accompany your </w:t>
      </w:r>
      <w:r w:rsidR="005177B2" w:rsidRPr="008379D6">
        <w:rPr>
          <w:rFonts w:ascii="Arial" w:hAnsi="Arial" w:cs="Arial"/>
          <w:sz w:val="21"/>
          <w:szCs w:val="21"/>
        </w:rPr>
        <w:t>application.</w:t>
      </w:r>
    </w:p>
    <w:p w14:paraId="5AAA44AC" w14:textId="77777777" w:rsidR="00EE743C" w:rsidRPr="008379D6" w:rsidRDefault="00EE743C" w:rsidP="005177B2">
      <w:pPr>
        <w:jc w:val="both"/>
        <w:rPr>
          <w:rFonts w:ascii="Arial" w:hAnsi="Arial" w:cs="Arial"/>
          <w:sz w:val="21"/>
          <w:szCs w:val="21"/>
        </w:rPr>
      </w:pPr>
    </w:p>
    <w:p w14:paraId="6D3913A2" w14:textId="77777777" w:rsidR="00701909" w:rsidRPr="008379D6" w:rsidRDefault="00701909" w:rsidP="00C46833">
      <w:pPr>
        <w:rPr>
          <w:rFonts w:ascii="Arial" w:hAnsi="Arial" w:cs="Arial"/>
          <w:b/>
          <w:bCs/>
          <w:i/>
          <w:iCs/>
          <w:sz w:val="21"/>
          <w:szCs w:val="21"/>
        </w:rPr>
      </w:pPr>
    </w:p>
    <w:p w14:paraId="1A2B0855" w14:textId="77777777" w:rsidR="00225891" w:rsidRDefault="002A1C8F">
      <w:pPr>
        <w:rPr>
          <w:rFonts w:ascii="Arial" w:hAnsi="Arial" w:cs="Arial"/>
          <w:sz w:val="21"/>
          <w:szCs w:val="21"/>
        </w:rPr>
      </w:pPr>
      <w:r>
        <w:rPr>
          <w:rFonts w:ascii="Arial" w:hAnsi="Arial" w:cs="Arial"/>
          <w:sz w:val="21"/>
          <w:szCs w:val="21"/>
        </w:rPr>
        <w:br w:type="page"/>
      </w:r>
    </w:p>
    <w:p w14:paraId="18FB51FE" w14:textId="77777777" w:rsidR="00225891" w:rsidRDefault="00225891">
      <w:pPr>
        <w:rPr>
          <w:rFonts w:ascii="Arial" w:hAnsi="Arial" w:cs="Arial"/>
          <w:sz w:val="21"/>
          <w:szCs w:val="21"/>
        </w:rPr>
      </w:pPr>
    </w:p>
    <w:tbl>
      <w:tblPr>
        <w:tblStyle w:val="TableGrid"/>
        <w:tblW w:w="10774" w:type="dxa"/>
        <w:tblInd w:w="-15" w:type="dxa"/>
        <w:tblBorders>
          <w:top w:val="dashed" w:sz="4" w:space="0" w:color="3333FF"/>
          <w:left w:val="dashed" w:sz="4" w:space="0" w:color="3333FF"/>
          <w:bottom w:val="dashed" w:sz="4" w:space="0" w:color="3333FF"/>
          <w:right w:val="dashed" w:sz="4" w:space="0" w:color="3333FF"/>
          <w:insideH w:val="single" w:sz="12" w:space="0" w:color="3333FF"/>
          <w:insideV w:val="single" w:sz="12" w:space="0" w:color="3333FF"/>
        </w:tblBorders>
        <w:tblLook w:val="04A0" w:firstRow="1" w:lastRow="0" w:firstColumn="1" w:lastColumn="0" w:noHBand="0" w:noVBand="1"/>
      </w:tblPr>
      <w:tblGrid>
        <w:gridCol w:w="10774"/>
      </w:tblGrid>
      <w:tr w:rsidR="00225891" w:rsidRPr="007D7F1F" w14:paraId="0C207239" w14:textId="77777777" w:rsidTr="00225891">
        <w:tc>
          <w:tcPr>
            <w:tcW w:w="10774" w:type="dxa"/>
            <w:tcBorders>
              <w:top w:val="single" w:sz="12" w:space="0" w:color="F7F5E6" w:themeColor="accent1"/>
              <w:left w:val="single" w:sz="12" w:space="0" w:color="F7F5E6" w:themeColor="accent1"/>
              <w:bottom w:val="single" w:sz="12" w:space="0" w:color="F7F5E6" w:themeColor="accent1"/>
              <w:right w:val="single" w:sz="12" w:space="0" w:color="F7F5E6" w:themeColor="accent1"/>
            </w:tcBorders>
            <w:shd w:val="clear" w:color="auto" w:fill="CCCCCC" w:themeFill="accent5" w:themeFillTint="33"/>
          </w:tcPr>
          <w:p w14:paraId="376E87B0" w14:textId="77777777" w:rsidR="00225891" w:rsidRPr="007D7F1F" w:rsidRDefault="00225891" w:rsidP="00E11D73">
            <w:pPr>
              <w:spacing w:before="120" w:after="120"/>
              <w:ind w:right="34"/>
              <w:rPr>
                <w:rFonts w:ascii="Arial" w:hAnsi="Arial" w:cs="Arial"/>
                <w:b/>
                <w:bCs/>
                <w:i/>
                <w:iCs/>
                <w:sz w:val="16"/>
                <w:szCs w:val="16"/>
              </w:rPr>
            </w:pPr>
            <w:r>
              <w:rPr>
                <w:rFonts w:ascii="Arial" w:hAnsi="Arial" w:cs="Arial"/>
                <w:b/>
                <w:bCs/>
                <w:i/>
                <w:iCs/>
                <w:sz w:val="16"/>
                <w:szCs w:val="16"/>
              </w:rPr>
              <w:t>In</w:t>
            </w:r>
            <w:r w:rsidRPr="007D7F1F">
              <w:rPr>
                <w:rFonts w:ascii="Arial" w:hAnsi="Arial" w:cs="Arial"/>
                <w:b/>
                <w:bCs/>
                <w:i/>
                <w:iCs/>
                <w:sz w:val="16"/>
                <w:szCs w:val="16"/>
              </w:rPr>
              <w:t xml:space="preserve">structions for completing a statutory declaration </w:t>
            </w:r>
          </w:p>
          <w:p w14:paraId="26584BE6" w14:textId="77777777" w:rsidR="00225891" w:rsidRPr="007D7F1F" w:rsidRDefault="00225891" w:rsidP="00782301">
            <w:pPr>
              <w:spacing w:before="120" w:after="120"/>
              <w:ind w:right="34"/>
              <w:jc w:val="both"/>
              <w:rPr>
                <w:rStyle w:val="Hyperlink"/>
                <w:rFonts w:ascii="Arial" w:hAnsi="Arial" w:cs="Arial"/>
                <w:i/>
                <w:iCs/>
                <w:color w:val="000000" w:themeColor="text1"/>
                <w:sz w:val="16"/>
                <w:szCs w:val="16"/>
              </w:rPr>
            </w:pPr>
            <w:r w:rsidRPr="007D7F1F">
              <w:rPr>
                <w:rFonts w:ascii="Arial" w:hAnsi="Arial" w:cs="Arial"/>
                <w:i/>
                <w:iCs/>
                <w:sz w:val="16"/>
                <w:szCs w:val="16"/>
              </w:rPr>
              <w:t>This form can be used to make a statutory declaration in Queensland whether it is signed physically or electronically or witnessed by someone in person or via audio visual link</w:t>
            </w:r>
            <w:r>
              <w:rPr>
                <w:rFonts w:ascii="Arial" w:hAnsi="Arial" w:cs="Arial"/>
                <w:i/>
                <w:iCs/>
                <w:sz w:val="16"/>
                <w:szCs w:val="16"/>
              </w:rPr>
              <w:t xml:space="preserve"> (AV link)</w:t>
            </w:r>
            <w:r w:rsidRPr="007D7F1F">
              <w:rPr>
                <w:rFonts w:ascii="Arial" w:hAnsi="Arial" w:cs="Arial"/>
                <w:i/>
                <w:iCs/>
                <w:sz w:val="16"/>
                <w:szCs w:val="16"/>
              </w:rPr>
              <w:t xml:space="preserve">. Please complete the form following the instructions in the left-hand margin. You can find more information on making a statutory declaration at </w:t>
            </w:r>
            <w:hyperlink r:id="rId14" w:history="1">
              <w:r w:rsidRPr="007D7F1F">
                <w:rPr>
                  <w:rStyle w:val="Hyperlink"/>
                  <w:rFonts w:ascii="Arial" w:hAnsi="Arial" w:cs="Arial"/>
                  <w:i/>
                  <w:iCs/>
                  <w:sz w:val="16"/>
                  <w:szCs w:val="16"/>
                </w:rPr>
                <w:t>www.qld.gov.au/legaldocuments</w:t>
              </w:r>
            </w:hyperlink>
            <w:r w:rsidRPr="007D7F1F">
              <w:rPr>
                <w:rStyle w:val="Hyperlink"/>
                <w:rFonts w:ascii="Arial" w:hAnsi="Arial" w:cs="Arial"/>
                <w:i/>
                <w:iCs/>
                <w:sz w:val="16"/>
                <w:szCs w:val="16"/>
              </w:rPr>
              <w:t>. There is also information available i</w:t>
            </w:r>
            <w:r w:rsidRPr="007D7F1F">
              <w:rPr>
                <w:rStyle w:val="Hyperlink"/>
                <w:rFonts w:ascii="Arial" w:hAnsi="Arial" w:cs="Arial"/>
                <w:i/>
                <w:iCs/>
                <w:color w:val="000000" w:themeColor="text1"/>
                <w:sz w:val="16"/>
                <w:szCs w:val="16"/>
              </w:rPr>
              <w:t xml:space="preserve">f the person is witnessing the statutory declaration via </w:t>
            </w:r>
            <w:r>
              <w:rPr>
                <w:rStyle w:val="Hyperlink"/>
                <w:rFonts w:ascii="Arial" w:hAnsi="Arial" w:cs="Arial"/>
                <w:i/>
                <w:iCs/>
                <w:color w:val="000000" w:themeColor="text1"/>
                <w:sz w:val="16"/>
                <w:szCs w:val="16"/>
              </w:rPr>
              <w:t>AV</w:t>
            </w:r>
            <w:r w:rsidRPr="007D7F1F">
              <w:rPr>
                <w:rStyle w:val="Hyperlink"/>
                <w:rFonts w:ascii="Arial" w:hAnsi="Arial" w:cs="Arial"/>
                <w:i/>
                <w:iCs/>
                <w:color w:val="000000" w:themeColor="text1"/>
                <w:sz w:val="16"/>
                <w:szCs w:val="16"/>
              </w:rPr>
              <w:t xml:space="preserve"> link. </w:t>
            </w:r>
          </w:p>
          <w:p w14:paraId="24646BAE" w14:textId="77777777" w:rsidR="00225891" w:rsidRPr="007D7F1F" w:rsidRDefault="00225891" w:rsidP="00782301">
            <w:pPr>
              <w:jc w:val="both"/>
              <w:rPr>
                <w:rStyle w:val="Hyperlink"/>
                <w:rFonts w:ascii="Arial" w:hAnsi="Arial" w:cs="Arial"/>
                <w:i/>
                <w:iCs/>
                <w:color w:val="000000" w:themeColor="text1"/>
                <w:sz w:val="16"/>
                <w:szCs w:val="16"/>
              </w:rPr>
            </w:pPr>
            <w:r w:rsidRPr="007D7F1F">
              <w:rPr>
                <w:rStyle w:val="Hyperlink"/>
                <w:rFonts w:ascii="Arial" w:hAnsi="Arial" w:cs="Arial"/>
                <w:i/>
                <w:iCs/>
                <w:color w:val="000000" w:themeColor="text1"/>
                <w:sz w:val="16"/>
                <w:szCs w:val="16"/>
              </w:rPr>
              <w:t xml:space="preserve">The address of the person making the declaration and the place where the declaration is signed are requested on the statutory declaration form. </w:t>
            </w:r>
          </w:p>
          <w:p w14:paraId="3B83C3BC" w14:textId="77777777" w:rsidR="00225891" w:rsidRPr="007D7F1F" w:rsidRDefault="00225891" w:rsidP="00782301">
            <w:pPr>
              <w:jc w:val="both"/>
              <w:rPr>
                <w:rFonts w:ascii="Arial" w:hAnsi="Arial" w:cs="Arial"/>
                <w:bCs/>
                <w:i/>
                <w:iCs/>
                <w:sz w:val="16"/>
                <w:szCs w:val="16"/>
                <w:lang w:eastAsia="en-AU"/>
              </w:rPr>
            </w:pPr>
            <w:r w:rsidRPr="007D7F1F">
              <w:rPr>
                <w:rFonts w:ascii="Arial" w:hAnsi="Arial" w:cs="Arial"/>
                <w:i/>
                <w:iCs/>
                <w:color w:val="000000" w:themeColor="text1"/>
                <w:sz w:val="16"/>
                <w:szCs w:val="16"/>
                <w:lang w:eastAsia="en-AU"/>
              </w:rPr>
              <w:t>The individual making the declaration, or another impacted person, may exercise judg</w:t>
            </w:r>
            <w:r>
              <w:rPr>
                <w:rFonts w:ascii="Arial" w:hAnsi="Arial" w:cs="Arial"/>
                <w:i/>
                <w:iCs/>
                <w:color w:val="000000" w:themeColor="text1"/>
                <w:sz w:val="16"/>
                <w:szCs w:val="16"/>
                <w:lang w:eastAsia="en-AU"/>
              </w:rPr>
              <w:t>e</w:t>
            </w:r>
            <w:r w:rsidRPr="007D7F1F">
              <w:rPr>
                <w:rFonts w:ascii="Arial" w:hAnsi="Arial" w:cs="Arial"/>
                <w:i/>
                <w:iCs/>
                <w:color w:val="000000" w:themeColor="text1"/>
                <w:sz w:val="16"/>
                <w:szCs w:val="16"/>
                <w:lang w:eastAsia="en-AU"/>
              </w:rPr>
              <w:t>ment and state their address as "Queensland" or "Australia" if it would be unsafe to reveal this information</w:t>
            </w:r>
            <w:r w:rsidRPr="007D7F1F">
              <w:rPr>
                <w:rFonts w:ascii="Arial" w:hAnsi="Arial" w:cs="Arial"/>
                <w:i/>
                <w:iCs/>
                <w:sz w:val="16"/>
                <w:szCs w:val="16"/>
                <w:lang w:eastAsia="en-AU"/>
              </w:rPr>
              <w:t>, such as if there are worries about domestic, family, or sexual violence. A witness is required to provide more personal information at the bottom of the form. A witness should refer to the “Fact Sheet – Witness information for statutory declarations or affidavits”</w:t>
            </w:r>
            <w:r w:rsidRPr="007D7F1F">
              <w:rPr>
                <w:rFonts w:ascii="Arial" w:hAnsi="Arial" w:cs="Arial"/>
                <w:b/>
                <w:bCs/>
                <w:i/>
                <w:iCs/>
                <w:sz w:val="16"/>
                <w:szCs w:val="16"/>
                <w:lang w:eastAsia="en-AU"/>
              </w:rPr>
              <w:t>.</w:t>
            </w:r>
            <w:r w:rsidRPr="007D7F1F">
              <w:rPr>
                <w:rFonts w:ascii="Arial" w:hAnsi="Arial" w:cs="Arial"/>
                <w:i/>
                <w:iCs/>
                <w:sz w:val="16"/>
                <w:szCs w:val="16"/>
                <w:lang w:eastAsia="en-AU"/>
              </w:rPr>
              <w:t xml:space="preserve"> </w:t>
            </w:r>
          </w:p>
          <w:p w14:paraId="48F8CEC0" w14:textId="77777777" w:rsidR="00225891" w:rsidRPr="007D7F1F" w:rsidRDefault="00225891" w:rsidP="0026042A">
            <w:pPr>
              <w:rPr>
                <w:rFonts w:ascii="Arial" w:hAnsi="Arial" w:cs="Arial"/>
                <w:b/>
                <w:bCs/>
                <w:i/>
                <w:iCs/>
                <w:sz w:val="16"/>
                <w:szCs w:val="16"/>
              </w:rPr>
            </w:pPr>
          </w:p>
        </w:tc>
      </w:tr>
    </w:tbl>
    <w:p w14:paraId="00904483" w14:textId="77777777" w:rsidR="00740A05" w:rsidRDefault="00740A05" w:rsidP="00A44FCE">
      <w:pPr>
        <w:jc w:val="center"/>
        <w:rPr>
          <w:rFonts w:ascii="Arial" w:hAnsi="Arial" w:cs="Arial"/>
          <w:b/>
          <w:bCs/>
          <w:i/>
          <w:iCs/>
          <w:sz w:val="18"/>
          <w:szCs w:val="20"/>
          <w:lang w:val="en"/>
        </w:rPr>
      </w:pPr>
    </w:p>
    <w:p w14:paraId="59B8666C" w14:textId="72A6B590" w:rsidR="00225891" w:rsidRPr="007D7F1F" w:rsidRDefault="00225891" w:rsidP="00A44FCE">
      <w:pPr>
        <w:jc w:val="center"/>
        <w:rPr>
          <w:rFonts w:ascii="Arial" w:hAnsi="Arial" w:cs="Arial"/>
          <w:b/>
          <w:bCs/>
          <w:i/>
          <w:iCs/>
          <w:sz w:val="18"/>
          <w:szCs w:val="20"/>
          <w:lang w:val="en"/>
        </w:rPr>
      </w:pPr>
      <w:r w:rsidRPr="007D7F1F">
        <w:rPr>
          <w:rFonts w:ascii="Arial" w:hAnsi="Arial" w:cs="Arial"/>
          <w:b/>
          <w:bCs/>
          <w:i/>
          <w:iCs/>
          <w:sz w:val="18"/>
          <w:szCs w:val="20"/>
          <w:lang w:val="en"/>
        </w:rPr>
        <w:t>Oaths Act 1867</w:t>
      </w:r>
      <w:r w:rsidRPr="007D7F1F">
        <w:rPr>
          <w:rFonts w:ascii="Arial" w:hAnsi="Arial" w:cs="Arial"/>
          <w:b/>
          <w:bCs/>
          <w:i/>
          <w:iCs/>
          <w:sz w:val="18"/>
          <w:szCs w:val="20"/>
        </w:rPr>
        <w:t xml:space="preserve"> </w:t>
      </w:r>
      <w:bookmarkStart w:id="7" w:name="_Hlk176776721"/>
      <w:r w:rsidRPr="007D7F1F">
        <w:rPr>
          <w:rFonts w:ascii="Arial" w:hAnsi="Arial" w:cs="Arial"/>
          <w:b/>
          <w:bCs/>
          <w:i/>
          <w:iCs/>
          <w:sz w:val="18"/>
          <w:szCs w:val="20"/>
        </w:rPr>
        <w:t>(sections 13C, 13E, 14</w:t>
      </w:r>
      <w:r w:rsidRPr="007D7F1F">
        <w:rPr>
          <w:rFonts w:ascii="Arial" w:hAnsi="Arial" w:cs="Arial"/>
          <w:b/>
          <w:bCs/>
          <w:i/>
          <w:iCs/>
          <w:sz w:val="18"/>
          <w:szCs w:val="20"/>
          <w:lang w:val="en"/>
        </w:rPr>
        <w:t>)</w:t>
      </w:r>
      <w:bookmarkEnd w:id="7"/>
    </w:p>
    <w:p w14:paraId="776BF301" w14:textId="77777777" w:rsidR="00225891" w:rsidRPr="007D7F1F" w:rsidRDefault="00225891" w:rsidP="00185408">
      <w:pPr>
        <w:jc w:val="center"/>
        <w:rPr>
          <w:rFonts w:ascii="Arial" w:hAnsi="Arial" w:cs="Arial"/>
          <w:b/>
          <w:bCs/>
          <w:sz w:val="20"/>
          <w:szCs w:val="20"/>
          <w:lang w:val="en"/>
        </w:rPr>
      </w:pPr>
      <w:r w:rsidRPr="007D7F1F">
        <w:rPr>
          <w:rFonts w:ascii="Arial" w:hAnsi="Arial" w:cs="Arial"/>
          <w:b/>
          <w:bCs/>
          <w:sz w:val="20"/>
          <w:szCs w:val="20"/>
          <w:lang w:val="en"/>
        </w:rPr>
        <w:t>QUEENSLAND STATUTORY DECLARATION</w:t>
      </w:r>
    </w:p>
    <w:p w14:paraId="03566D0C" w14:textId="77777777" w:rsidR="00225891" w:rsidRPr="007D7F1F" w:rsidRDefault="00225891">
      <w:pPr>
        <w:rPr>
          <w:sz w:val="18"/>
          <w:szCs w:val="18"/>
        </w:rPr>
      </w:pPr>
    </w:p>
    <w:tbl>
      <w:tblPr>
        <w:tblW w:w="18996" w:type="dxa"/>
        <w:tblInd w:w="-426" w:type="dxa"/>
        <w:tblBorders>
          <w:top w:val="single" w:sz="4" w:space="0" w:color="auto"/>
        </w:tblBorders>
        <w:tblLayout w:type="fixed"/>
        <w:tblLook w:val="04A0" w:firstRow="1" w:lastRow="0" w:firstColumn="1" w:lastColumn="0" w:noHBand="0" w:noVBand="1"/>
      </w:tblPr>
      <w:tblGrid>
        <w:gridCol w:w="1986"/>
        <w:gridCol w:w="3959"/>
        <w:gridCol w:w="293"/>
        <w:gridCol w:w="4253"/>
        <w:gridCol w:w="8505"/>
      </w:tblGrid>
      <w:tr w:rsidR="00D71694" w:rsidRPr="00D71694" w14:paraId="3587532C" w14:textId="0BB6A9AE" w:rsidTr="0058708D">
        <w:trPr>
          <w:trHeight w:val="1333"/>
        </w:trPr>
        <w:tc>
          <w:tcPr>
            <w:tcW w:w="1986" w:type="dxa"/>
            <w:tcBorders>
              <w:top w:val="nil"/>
            </w:tcBorders>
          </w:tcPr>
          <w:p w14:paraId="25A20641" w14:textId="77777777" w:rsidR="00D71694" w:rsidRPr="00D71694" w:rsidRDefault="00D71694" w:rsidP="00D71694">
            <w:pPr>
              <w:ind w:left="-113"/>
              <w:rPr>
                <w:rFonts w:ascii="Arial" w:hAnsi="Arial" w:cs="Arial"/>
                <w:i/>
                <w:iCs/>
                <w:sz w:val="16"/>
                <w:szCs w:val="16"/>
                <w:lang w:val="en"/>
              </w:rPr>
            </w:pPr>
            <w:r w:rsidRPr="00D71694">
              <w:rPr>
                <w:rFonts w:ascii="Arial" w:hAnsi="Arial" w:cs="Arial"/>
                <w:i/>
                <w:iCs/>
                <w:sz w:val="16"/>
                <w:szCs w:val="16"/>
                <w:lang w:val="en"/>
              </w:rPr>
              <w:t xml:space="preserve">Insert full name and address of person making the declaration. </w:t>
            </w:r>
            <w:r w:rsidRPr="00D71694">
              <w:rPr>
                <w:rFonts w:ascii="Arial" w:hAnsi="Arial" w:cs="Arial"/>
                <w:i/>
                <w:iCs/>
                <w:sz w:val="16"/>
                <w:szCs w:val="16"/>
                <w:lang w:eastAsia="en-AU"/>
              </w:rPr>
              <w:t>An address can be listed as "Queensland" or "Australia" if it would be unsafe to reveal this information, such as if there are worries about domestic, family, or sexual violence.</w:t>
            </w:r>
          </w:p>
          <w:p w14:paraId="53D6BB7C" w14:textId="77777777" w:rsidR="00D71694" w:rsidRPr="00D71694" w:rsidRDefault="00D71694" w:rsidP="00D71694">
            <w:pPr>
              <w:ind w:left="-113"/>
              <w:rPr>
                <w:rFonts w:ascii="Arial" w:hAnsi="Arial" w:cs="Arial"/>
                <w:i/>
                <w:iCs/>
                <w:sz w:val="16"/>
                <w:szCs w:val="16"/>
                <w:lang w:val="en"/>
              </w:rPr>
            </w:pPr>
          </w:p>
          <w:p w14:paraId="6FE37603" w14:textId="77777777" w:rsidR="00D71694" w:rsidRPr="00D71694" w:rsidRDefault="00D71694" w:rsidP="00D71694">
            <w:pPr>
              <w:ind w:left="-113"/>
              <w:rPr>
                <w:rFonts w:ascii="Arial" w:hAnsi="Arial" w:cs="Arial"/>
                <w:i/>
                <w:iCs/>
                <w:sz w:val="16"/>
                <w:szCs w:val="16"/>
                <w:lang w:val="en"/>
              </w:rPr>
            </w:pPr>
          </w:p>
        </w:tc>
        <w:tc>
          <w:tcPr>
            <w:tcW w:w="8505" w:type="dxa"/>
            <w:gridSpan w:val="3"/>
            <w:tcBorders>
              <w:top w:val="nil"/>
            </w:tcBorders>
          </w:tcPr>
          <w:p w14:paraId="0433357F" w14:textId="77777777" w:rsidR="00D71694" w:rsidRPr="00D71694" w:rsidRDefault="00D71694" w:rsidP="00632CBE">
            <w:pPr>
              <w:jc w:val="both"/>
              <w:rPr>
                <w:rFonts w:ascii="Arial" w:hAnsi="Arial" w:cs="Arial"/>
                <w:sz w:val="16"/>
                <w:szCs w:val="16"/>
                <w:lang w:val="en"/>
              </w:rPr>
            </w:pPr>
            <w:r w:rsidRPr="00D71694">
              <w:rPr>
                <w:rFonts w:ascii="Arial" w:hAnsi="Arial" w:cs="Arial"/>
                <w:sz w:val="16"/>
                <w:szCs w:val="16"/>
                <w:lang w:val="en"/>
              </w:rPr>
              <w:t xml:space="preserve">I,    </w:t>
            </w:r>
            <w:r w:rsidRPr="00D71694">
              <w:rPr>
                <w:rFonts w:ascii="Arial" w:hAnsi="Arial" w:cs="Arial"/>
                <w:sz w:val="16"/>
                <w:szCs w:val="16"/>
                <w:lang w:val="en"/>
              </w:rPr>
              <w:fldChar w:fldCharType="begin">
                <w:ffData>
                  <w:name w:val="Text1"/>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fldChar w:fldCharType="end"/>
            </w:r>
            <w:r w:rsidRPr="00D71694">
              <w:rPr>
                <w:rFonts w:ascii="Arial" w:hAnsi="Arial" w:cs="Arial"/>
                <w:sz w:val="16"/>
                <w:szCs w:val="16"/>
                <w:lang w:val="en"/>
              </w:rPr>
              <w:t xml:space="preserve">                                             </w:t>
            </w:r>
          </w:p>
          <w:p w14:paraId="3B980BE6" w14:textId="77777777" w:rsidR="00D71694" w:rsidRPr="00D71694" w:rsidRDefault="00D71694" w:rsidP="00632CBE">
            <w:pPr>
              <w:jc w:val="both"/>
              <w:rPr>
                <w:rFonts w:ascii="Arial" w:hAnsi="Arial" w:cs="Arial"/>
                <w:sz w:val="16"/>
                <w:szCs w:val="16"/>
                <w:lang w:val="en"/>
              </w:rPr>
            </w:pPr>
            <w:r w:rsidRPr="00D71694">
              <w:rPr>
                <w:rFonts w:ascii="Arial" w:hAnsi="Arial" w:cs="Arial"/>
                <w:sz w:val="16"/>
                <w:szCs w:val="16"/>
                <w:lang w:val="en"/>
              </w:rPr>
              <w:t xml:space="preserve">of   </w:t>
            </w:r>
            <w:r w:rsidRPr="00D71694">
              <w:rPr>
                <w:rFonts w:ascii="Arial" w:hAnsi="Arial" w:cs="Arial"/>
                <w:sz w:val="16"/>
                <w:szCs w:val="16"/>
                <w:lang w:val="en"/>
              </w:rPr>
              <w:fldChar w:fldCharType="begin">
                <w:ffData>
                  <w:name w:val="Text2"/>
                  <w:enabled/>
                  <w:calcOnExit w:val="0"/>
                  <w:textInput/>
                </w:ffData>
              </w:fldChar>
            </w:r>
            <w:bookmarkStart w:id="8" w:name="Text2"/>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t> </w:t>
            </w:r>
            <w:r w:rsidRPr="00D71694">
              <w:rPr>
                <w:rFonts w:ascii="Arial" w:hAnsi="Arial" w:cs="Arial"/>
                <w:sz w:val="16"/>
                <w:szCs w:val="16"/>
                <w:lang w:val="en"/>
              </w:rPr>
              <w:fldChar w:fldCharType="end"/>
            </w:r>
            <w:bookmarkEnd w:id="8"/>
          </w:p>
          <w:p w14:paraId="530D4A53" w14:textId="77777777" w:rsidR="00D71694" w:rsidRPr="00D71694" w:rsidRDefault="00D71694" w:rsidP="00F12CBF">
            <w:pPr>
              <w:spacing w:before="120"/>
              <w:jc w:val="both"/>
              <w:rPr>
                <w:rFonts w:ascii="Arial" w:hAnsi="Arial" w:cs="Arial"/>
                <w:sz w:val="16"/>
                <w:szCs w:val="16"/>
              </w:rPr>
            </w:pPr>
            <w:r w:rsidRPr="00D71694">
              <w:rPr>
                <w:rFonts w:ascii="Arial" w:hAnsi="Arial" w:cs="Arial"/>
                <w:sz w:val="16"/>
                <w:szCs w:val="16"/>
              </w:rPr>
              <w:t>do solemnly and sincerely declare that</w:t>
            </w:r>
            <w:r w:rsidRPr="00D71694">
              <w:rPr>
                <w:rFonts w:ascii="Arial" w:hAnsi="Arial" w:cs="Arial"/>
                <w:b/>
                <w:i/>
                <w:sz w:val="16"/>
                <w:szCs w:val="16"/>
              </w:rPr>
              <w:t xml:space="preserve"> </w:t>
            </w:r>
          </w:p>
          <w:p w14:paraId="3FE92ED7" w14:textId="77777777" w:rsidR="00D71694" w:rsidRPr="00D71694" w:rsidRDefault="00D71694" w:rsidP="00225891">
            <w:pPr>
              <w:numPr>
                <w:ilvl w:val="0"/>
                <w:numId w:val="28"/>
              </w:numPr>
              <w:spacing w:before="120" w:after="0" w:line="240" w:lineRule="auto"/>
              <w:jc w:val="both"/>
              <w:rPr>
                <w:rFonts w:ascii="Arial" w:hAnsi="Arial" w:cs="Arial"/>
                <w:sz w:val="16"/>
                <w:szCs w:val="16"/>
                <w:lang w:val="en"/>
              </w:rPr>
            </w:pPr>
            <w:r w:rsidRPr="00D71694">
              <w:rPr>
                <w:rFonts w:ascii="Arial" w:hAnsi="Arial" w:cs="Arial"/>
                <w:sz w:val="16"/>
                <w:szCs w:val="16"/>
                <w:lang w:val="en"/>
              </w:rPr>
              <w:fldChar w:fldCharType="begin">
                <w:ffData>
                  <w:name w:val="Text3"/>
                  <w:enabled/>
                  <w:calcOnExit w:val="0"/>
                  <w:textInput/>
                </w:ffData>
              </w:fldChar>
            </w:r>
            <w:bookmarkStart w:id="9" w:name="Text3"/>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 xml:space="preserve"> do solemnly and sincerely declare that the deceased,[Insert deceased’s full name here]</w:t>
            </w:r>
            <w:r w:rsidRPr="00D71694">
              <w:rPr>
                <w:rFonts w:ascii="Arial" w:hAnsi="Arial" w:cs="Arial"/>
                <w:sz w:val="16"/>
                <w:szCs w:val="16"/>
                <w:lang w:val="en"/>
              </w:rPr>
              <w:tab/>
            </w:r>
            <w:r w:rsidRPr="00D71694">
              <w:rPr>
                <w:rFonts w:ascii="Arial" w:hAnsi="Arial" w:cs="Arial"/>
                <w:sz w:val="16"/>
                <w:szCs w:val="16"/>
                <w:lang w:val="en"/>
              </w:rPr>
              <w:tab/>
              <w:t xml:space="preserve">                            (herein after referred to as ‘the deceased’),         died on         /          /                at [Insert place of death here]                                                  .</w:t>
            </w:r>
            <w:r w:rsidRPr="00D71694">
              <w:rPr>
                <w:rFonts w:ascii="Arial" w:hAnsi="Arial" w:cs="Arial"/>
                <w:sz w:val="16"/>
                <w:szCs w:val="16"/>
                <w:lang w:val="en"/>
              </w:rPr>
              <w:fldChar w:fldCharType="end"/>
            </w:r>
            <w:bookmarkEnd w:id="9"/>
          </w:p>
          <w:p w14:paraId="6FB6BC07" w14:textId="77777777" w:rsidR="00D71694" w:rsidRPr="00D71694" w:rsidRDefault="00D71694" w:rsidP="00225891">
            <w:pPr>
              <w:numPr>
                <w:ilvl w:val="0"/>
                <w:numId w:val="28"/>
              </w:numPr>
              <w:spacing w:before="120" w:after="0" w:line="240" w:lineRule="auto"/>
              <w:ind w:left="357" w:hanging="357"/>
              <w:jc w:val="both"/>
              <w:rPr>
                <w:rFonts w:ascii="Arial" w:hAnsi="Arial" w:cs="Arial"/>
                <w:sz w:val="16"/>
                <w:szCs w:val="16"/>
                <w:lang w:val="en"/>
              </w:rPr>
            </w:pPr>
            <w:r w:rsidRPr="00D71694">
              <w:rPr>
                <w:rFonts w:ascii="Arial" w:hAnsi="Arial" w:cs="Arial"/>
                <w:sz w:val="16"/>
                <w:szCs w:val="16"/>
                <w:lang w:val="en"/>
              </w:rPr>
              <w:fldChar w:fldCharType="begin">
                <w:ffData>
                  <w:name w:val="Text4"/>
                  <w:enabled/>
                  <w:calcOnExit w:val="0"/>
                  <w:textInput/>
                </w:ffData>
              </w:fldChar>
            </w:r>
            <w:bookmarkStart w:id="10" w:name="Text4"/>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I am of the opinion that the estate of the deceased has insufficient funds to pay for the funeral;</w:t>
            </w:r>
            <w:r w:rsidRPr="00D71694">
              <w:rPr>
                <w:rFonts w:ascii="Arial" w:hAnsi="Arial" w:cs="Arial"/>
                <w:sz w:val="16"/>
                <w:szCs w:val="16"/>
                <w:lang w:val="en"/>
              </w:rPr>
              <w:fldChar w:fldCharType="end"/>
            </w:r>
            <w:bookmarkEnd w:id="10"/>
          </w:p>
          <w:p w14:paraId="50585526" w14:textId="77777777" w:rsidR="00D71694" w:rsidRPr="00D71694" w:rsidRDefault="00D71694" w:rsidP="00225891">
            <w:pPr>
              <w:numPr>
                <w:ilvl w:val="0"/>
                <w:numId w:val="28"/>
              </w:numPr>
              <w:spacing w:before="120" w:after="0" w:line="240" w:lineRule="auto"/>
              <w:ind w:left="357" w:hanging="357"/>
              <w:jc w:val="both"/>
              <w:rPr>
                <w:rFonts w:ascii="Arial" w:hAnsi="Arial" w:cs="Arial"/>
                <w:sz w:val="16"/>
                <w:szCs w:val="16"/>
                <w:lang w:val="en"/>
              </w:rPr>
            </w:pPr>
            <w:r w:rsidRPr="00D71694">
              <w:rPr>
                <w:rFonts w:ascii="Arial" w:hAnsi="Arial" w:cs="Arial"/>
                <w:sz w:val="16"/>
                <w:szCs w:val="16"/>
                <w:lang w:val="en"/>
              </w:rPr>
              <w:fldChar w:fldCharType="begin">
                <w:ffData>
                  <w:name w:val="Text5"/>
                  <w:enabled/>
                  <w:calcOnExit w:val="0"/>
                  <w:textInput/>
                </w:ffData>
              </w:fldChar>
            </w:r>
            <w:bookmarkStart w:id="11" w:name="Text5"/>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 xml:space="preserve">I </w:t>
            </w:r>
            <w:r w:rsidRPr="00D71694">
              <w:rPr>
                <w:rFonts w:ascii="Arial" w:hAnsi="Arial" w:cs="Arial"/>
                <w:noProof/>
                <w:sz w:val="16"/>
                <w:szCs w:val="16"/>
                <w:lang w:val="en"/>
              </w:rPr>
              <w:t>am unaware of a relative or other person who would be able/willing to provide funding</w:t>
            </w:r>
            <w:r w:rsidRPr="00D71694">
              <w:rPr>
                <w:rFonts w:ascii="Arial" w:hAnsi="Arial" w:cs="Arial"/>
                <w:sz w:val="16"/>
                <w:szCs w:val="16"/>
                <w:lang w:val="en"/>
              </w:rPr>
              <w:fldChar w:fldCharType="end"/>
            </w:r>
            <w:bookmarkEnd w:id="11"/>
          </w:p>
          <w:p w14:paraId="67C76F57"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sz w:val="16"/>
                <w:szCs w:val="16"/>
                <w:lang w:val="en"/>
              </w:rPr>
              <w:fldChar w:fldCharType="begin">
                <w:ffData>
                  <w:name w:val="Text5"/>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I have performed a satisfactory search for next of kin for the deceased through the Queensland Police Service and have included notes regarding the results of this search in the relevant section of this application.</w:t>
            </w:r>
          </w:p>
          <w:p w14:paraId="690742F5"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noProof/>
                <w:sz w:val="16"/>
                <w:szCs w:val="16"/>
                <w:lang w:val="en"/>
              </w:rPr>
              <w:t xml:space="preserve">I understand that the Funeral Assistance Scheme provides for a basic, conventionally shaped, stained and suitably lined coffin, and does not include viewings, church services, funeral notices, flowers or further conveyance costs. </w:t>
            </w:r>
          </w:p>
          <w:p w14:paraId="56A08F7D"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noProof/>
                <w:sz w:val="16"/>
                <w:szCs w:val="16"/>
                <w:lang w:val="en"/>
              </w:rPr>
              <w:t>Should I discover any assets belonging to the estate of the deceased, then I undertake to inform the Director-General, Department of Justice, or their authorised delegate.</w:t>
            </w:r>
          </w:p>
          <w:p w14:paraId="68AD8A1F"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noProof/>
                <w:sz w:val="16"/>
                <w:szCs w:val="16"/>
                <w:lang w:val="en"/>
              </w:rPr>
              <w:t>Should any assets, yet to be discovered and forming part of the estate of the deceased, release any funds to me, then I undertake to pay those funds to the Director-General, Department of Justice, Queensland, in satisfaction or part satisfaction of the costs incurred by that Department in attending to the funeral of the deceased.</w:t>
            </w:r>
          </w:p>
          <w:p w14:paraId="6498ADB0"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noProof/>
                <w:sz w:val="16"/>
                <w:szCs w:val="16"/>
                <w:lang w:val="en"/>
              </w:rPr>
              <w:t>For all cremations performed under the Funeral Assistance Scheme, the ashes of the deceased will be buried in accordance with s11 of the Cremations Act 2003 if unclaimed within 12 months after the cremation, or if reasonable written instructions for disposal of the ashes are not provided.</w:t>
            </w:r>
          </w:p>
          <w:p w14:paraId="504C1E64"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noProof/>
                <w:sz w:val="16"/>
                <w:szCs w:val="16"/>
                <w:lang w:val="en"/>
              </w:rPr>
              <w:t xml:space="preserve">I declare that the information disclosed in the attached application for assistance under the Funeral Assistance Scheme to be true and correct. I have not arranged a funeral for the deceased prior to making this application and will not make any attempts to make arrangements unless this application is not approved. </w:t>
            </w:r>
          </w:p>
          <w:p w14:paraId="1336B9EC" w14:textId="77777777" w:rsidR="00D71694" w:rsidRPr="00D71694" w:rsidRDefault="00D71694" w:rsidP="00225891">
            <w:pPr>
              <w:numPr>
                <w:ilvl w:val="0"/>
                <w:numId w:val="28"/>
              </w:numPr>
              <w:spacing w:before="120" w:after="0" w:line="240" w:lineRule="auto"/>
              <w:ind w:left="357" w:hanging="357"/>
              <w:jc w:val="both"/>
              <w:rPr>
                <w:rFonts w:ascii="Arial" w:hAnsi="Arial" w:cs="Arial"/>
                <w:b/>
                <w:bCs/>
                <w:i/>
                <w:iCs/>
                <w:sz w:val="16"/>
                <w:szCs w:val="16"/>
                <w:lang w:val="en"/>
              </w:rPr>
            </w:pPr>
            <w:r w:rsidRPr="00D71694">
              <w:rPr>
                <w:rFonts w:ascii="Arial" w:hAnsi="Arial" w:cs="Arial"/>
                <w:noProof/>
                <w:sz w:val="16"/>
                <w:szCs w:val="16"/>
                <w:lang w:val="en"/>
              </w:rPr>
              <w:t>Accordingly, I request assistance pursuant to the Burials Assistance Act 1965 for the funeral of the deceased.</w:t>
            </w:r>
            <w:r w:rsidRPr="00D71694">
              <w:rPr>
                <w:rFonts w:ascii="Arial" w:hAnsi="Arial" w:cs="Arial"/>
                <w:sz w:val="16"/>
                <w:szCs w:val="16"/>
                <w:lang w:val="en"/>
              </w:rPr>
              <w:fldChar w:fldCharType="end"/>
            </w:r>
          </w:p>
        </w:tc>
        <w:tc>
          <w:tcPr>
            <w:tcW w:w="8505" w:type="dxa"/>
            <w:tcBorders>
              <w:top w:val="nil"/>
            </w:tcBorders>
          </w:tcPr>
          <w:p w14:paraId="79983C64" w14:textId="77777777" w:rsidR="00D71694" w:rsidRPr="00D71694" w:rsidRDefault="00D71694" w:rsidP="00632CBE">
            <w:pPr>
              <w:jc w:val="both"/>
              <w:rPr>
                <w:rFonts w:ascii="Arial" w:hAnsi="Arial" w:cs="Arial"/>
                <w:sz w:val="16"/>
                <w:szCs w:val="16"/>
                <w:lang w:val="en"/>
              </w:rPr>
            </w:pPr>
          </w:p>
        </w:tc>
      </w:tr>
      <w:tr w:rsidR="0058708D" w:rsidRPr="00D71694" w14:paraId="31BFFDBC" w14:textId="77777777" w:rsidTr="0058708D">
        <w:trPr>
          <w:gridAfter w:val="1"/>
          <w:wAfter w:w="8505" w:type="dxa"/>
        </w:trPr>
        <w:tc>
          <w:tcPr>
            <w:tcW w:w="1986" w:type="dxa"/>
          </w:tcPr>
          <w:p w14:paraId="238EA0EB" w14:textId="77777777" w:rsidR="0058708D" w:rsidRPr="00D71694" w:rsidRDefault="0058708D" w:rsidP="00D71694">
            <w:pPr>
              <w:spacing w:before="60"/>
              <w:ind w:left="-113"/>
              <w:rPr>
                <w:rFonts w:ascii="Arial" w:hAnsi="Arial" w:cs="Arial"/>
                <w:i/>
                <w:iCs/>
                <w:sz w:val="16"/>
                <w:szCs w:val="16"/>
                <w:lang w:val="en"/>
              </w:rPr>
            </w:pPr>
            <w:r w:rsidRPr="00D71694">
              <w:rPr>
                <w:rFonts w:ascii="Arial" w:hAnsi="Arial" w:cs="Arial"/>
                <w:i/>
                <w:iCs/>
                <w:sz w:val="16"/>
                <w:szCs w:val="16"/>
                <w:lang w:val="en"/>
              </w:rPr>
              <w:t>Set out matter/s to be declared in numbered paragraphs.</w:t>
            </w:r>
          </w:p>
        </w:tc>
        <w:tc>
          <w:tcPr>
            <w:tcW w:w="8505" w:type="dxa"/>
            <w:gridSpan w:val="3"/>
          </w:tcPr>
          <w:p w14:paraId="3E53F26F" w14:textId="77777777" w:rsidR="0058708D" w:rsidRDefault="0058708D" w:rsidP="00EC6B83">
            <w:pPr>
              <w:jc w:val="both"/>
              <w:rPr>
                <w:rFonts w:ascii="Arial" w:hAnsi="Arial" w:cs="Arial"/>
                <w:sz w:val="16"/>
                <w:szCs w:val="16"/>
                <w:lang w:val="en"/>
              </w:rPr>
            </w:pPr>
          </w:p>
          <w:p w14:paraId="15985B97" w14:textId="77777777" w:rsidR="0058708D" w:rsidRDefault="0058708D" w:rsidP="005D208C">
            <w:pPr>
              <w:jc w:val="both"/>
              <w:rPr>
                <w:rFonts w:ascii="Arial" w:hAnsi="Arial" w:cs="Arial"/>
                <w:sz w:val="16"/>
                <w:szCs w:val="16"/>
                <w:lang w:val="en"/>
              </w:rPr>
            </w:pPr>
            <w:r>
              <w:rPr>
                <w:rFonts w:ascii="Arial" w:hAnsi="Arial" w:cs="Arial"/>
                <w:sz w:val="16"/>
                <w:szCs w:val="16"/>
                <w:lang w:val="en"/>
              </w:rPr>
              <w:t xml:space="preserve">And I make this solemn declaration conscientiously believing the same to be true and by virtue of the provisions of the </w:t>
            </w:r>
            <w:r w:rsidRPr="005D208C">
              <w:rPr>
                <w:rFonts w:ascii="Arial" w:hAnsi="Arial" w:cs="Arial"/>
                <w:i/>
                <w:iCs/>
                <w:sz w:val="16"/>
                <w:szCs w:val="16"/>
                <w:lang w:val="en"/>
              </w:rPr>
              <w:t>Oaths Act 1867</w:t>
            </w:r>
            <w:r>
              <w:rPr>
                <w:rFonts w:ascii="Arial" w:hAnsi="Arial" w:cs="Arial"/>
                <w:sz w:val="16"/>
                <w:szCs w:val="16"/>
                <w:lang w:val="en"/>
              </w:rPr>
              <w:t>.</w:t>
            </w:r>
          </w:p>
          <w:p w14:paraId="3E3607C1" w14:textId="173CE135" w:rsidR="0058708D" w:rsidRPr="00D71694" w:rsidRDefault="002F7F65" w:rsidP="005D208C">
            <w:pPr>
              <w:jc w:val="both"/>
              <w:rPr>
                <w:rFonts w:ascii="Arial" w:hAnsi="Arial" w:cs="Arial"/>
                <w:sz w:val="16"/>
                <w:szCs w:val="16"/>
                <w:lang w:val="en"/>
              </w:rPr>
            </w:pPr>
            <w:sdt>
              <w:sdtPr>
                <w:rPr>
                  <w:rFonts w:ascii="Arial" w:hAnsi="Arial" w:cs="Arial"/>
                  <w:sz w:val="16"/>
                  <w:szCs w:val="16"/>
                  <w:lang w:val="en"/>
                </w:rPr>
                <w:id w:val="2063368264"/>
                <w14:checkbox>
                  <w14:checked w14:val="0"/>
                  <w14:checkedState w14:val="2612" w14:font="MS Gothic"/>
                  <w14:uncheckedState w14:val="2610" w14:font="MS Gothic"/>
                </w14:checkbox>
              </w:sdtPr>
              <w:sdtEndPr/>
              <w:sdtContent>
                <w:r w:rsidR="0058708D" w:rsidRPr="00D71694">
                  <w:rPr>
                    <w:rFonts w:ascii="MS Gothic" w:eastAsia="MS Gothic" w:hAnsi="MS Gothic" w:cs="Arial" w:hint="eastAsia"/>
                    <w:sz w:val="16"/>
                    <w:szCs w:val="16"/>
                  </w:rPr>
                  <w:t>☐</w:t>
                </w:r>
              </w:sdtContent>
            </w:sdt>
            <w:r w:rsidR="0058708D" w:rsidRPr="00D71694">
              <w:rPr>
                <w:rFonts w:ascii="Arial" w:hAnsi="Arial" w:cs="Arial"/>
                <w:sz w:val="16"/>
                <w:szCs w:val="16"/>
              </w:rPr>
              <w:t>If completing this declaration and you need more space, please attach any additional pages to this form and tick the box to indicate that additional pages are attached.</w:t>
            </w:r>
          </w:p>
        </w:tc>
      </w:tr>
      <w:tr w:rsidR="0058708D" w:rsidRPr="00D71694" w14:paraId="6ED0C8CE" w14:textId="39D45320" w:rsidTr="0058708D">
        <w:trPr>
          <w:gridAfter w:val="1"/>
          <w:wAfter w:w="8505" w:type="dxa"/>
        </w:trPr>
        <w:tc>
          <w:tcPr>
            <w:tcW w:w="1986" w:type="dxa"/>
          </w:tcPr>
          <w:p w14:paraId="2D75E59F" w14:textId="77777777" w:rsidR="0058708D" w:rsidRPr="00D71694" w:rsidRDefault="0058708D" w:rsidP="00D71694">
            <w:pPr>
              <w:ind w:left="-113"/>
              <w:jc w:val="center"/>
              <w:rPr>
                <w:rFonts w:ascii="Arial" w:hAnsi="Arial" w:cs="Arial"/>
                <w:i/>
                <w:iCs/>
                <w:sz w:val="16"/>
                <w:szCs w:val="16"/>
                <w:lang w:val="en"/>
              </w:rPr>
            </w:pPr>
          </w:p>
        </w:tc>
        <w:tc>
          <w:tcPr>
            <w:tcW w:w="8505" w:type="dxa"/>
            <w:gridSpan w:val="3"/>
            <w:tcBorders>
              <w:top w:val="single" w:sz="12" w:space="0" w:color="auto"/>
              <w:left w:val="single" w:sz="12" w:space="0" w:color="auto"/>
              <w:bottom w:val="single" w:sz="12" w:space="0" w:color="auto"/>
              <w:right w:val="single" w:sz="12" w:space="0" w:color="auto"/>
            </w:tcBorders>
            <w:shd w:val="clear" w:color="auto" w:fill="EEECE1" w:themeFill="background2"/>
          </w:tcPr>
          <w:p w14:paraId="1139BB3D" w14:textId="2A65A664" w:rsidR="0058708D" w:rsidRPr="00D71694" w:rsidRDefault="0058708D" w:rsidP="00740A05">
            <w:pPr>
              <w:jc w:val="both"/>
              <w:rPr>
                <w:rFonts w:ascii="Arial" w:hAnsi="Arial" w:cs="Arial"/>
                <w:b/>
                <w:bCs/>
                <w:i/>
                <w:iCs/>
                <w:sz w:val="16"/>
                <w:szCs w:val="16"/>
                <w:lang w:val="en"/>
              </w:rPr>
            </w:pPr>
            <w:r w:rsidRPr="00D71694">
              <w:rPr>
                <w:rFonts w:ascii="Arial" w:hAnsi="Arial" w:cs="Arial"/>
                <w:b/>
                <w:sz w:val="16"/>
                <w:szCs w:val="16"/>
              </w:rPr>
              <w:t>The contents of this statutory declaration are true, except where they are stated on the basis of information and belief, in which case they are true to the best of my knowledge. I understand that a person who makes a declaration that the person knows is false in a material particular commits an offence.</w:t>
            </w:r>
          </w:p>
        </w:tc>
      </w:tr>
      <w:tr w:rsidR="005D208C" w:rsidRPr="00D71694" w14:paraId="57716A89" w14:textId="25523F48" w:rsidTr="0058708D">
        <w:trPr>
          <w:gridAfter w:val="1"/>
          <w:wAfter w:w="8505" w:type="dxa"/>
        </w:trPr>
        <w:tc>
          <w:tcPr>
            <w:tcW w:w="1986" w:type="dxa"/>
          </w:tcPr>
          <w:p w14:paraId="5AB48923" w14:textId="77777777" w:rsidR="005D208C" w:rsidRPr="00D71694" w:rsidRDefault="005D208C" w:rsidP="00D71694">
            <w:pPr>
              <w:ind w:left="-113"/>
              <w:jc w:val="center"/>
              <w:rPr>
                <w:rFonts w:ascii="Arial" w:hAnsi="Arial" w:cs="Arial"/>
                <w:i/>
                <w:iCs/>
                <w:sz w:val="16"/>
                <w:szCs w:val="16"/>
                <w:lang w:val="en"/>
              </w:rPr>
            </w:pPr>
          </w:p>
        </w:tc>
        <w:tc>
          <w:tcPr>
            <w:tcW w:w="8505" w:type="dxa"/>
            <w:gridSpan w:val="3"/>
            <w:tcBorders>
              <w:top w:val="single" w:sz="12" w:space="0" w:color="auto"/>
            </w:tcBorders>
          </w:tcPr>
          <w:p w14:paraId="701AE775" w14:textId="77777777" w:rsidR="005D208C" w:rsidRPr="00D71694" w:rsidRDefault="005D208C" w:rsidP="00D71694">
            <w:pPr>
              <w:tabs>
                <w:tab w:val="left" w:pos="4972"/>
                <w:tab w:val="left" w:pos="5535"/>
                <w:tab w:val="left" w:pos="6975"/>
              </w:tabs>
              <w:spacing w:before="120"/>
              <w:jc w:val="both"/>
              <w:rPr>
                <w:rFonts w:ascii="Arial" w:hAnsi="Arial" w:cs="Arial"/>
                <w:sz w:val="16"/>
                <w:szCs w:val="16"/>
                <w:lang w:val="en"/>
              </w:rPr>
            </w:pPr>
            <w:r w:rsidRPr="00D71694">
              <w:rPr>
                <w:rFonts w:ascii="Arial" w:hAnsi="Arial" w:cs="Arial"/>
                <w:sz w:val="16"/>
                <w:szCs w:val="16"/>
                <w:lang w:val="en"/>
              </w:rPr>
              <w:t>I state that:</w:t>
            </w:r>
          </w:p>
          <w:p w14:paraId="532E6B9D" w14:textId="77777777" w:rsidR="005D208C" w:rsidRPr="00D71694" w:rsidRDefault="002F7F65" w:rsidP="004713F1">
            <w:pPr>
              <w:spacing w:before="60"/>
              <w:jc w:val="both"/>
              <w:rPr>
                <w:rFonts w:ascii="Arial" w:hAnsi="Arial" w:cs="Arial"/>
                <w:sz w:val="16"/>
                <w:szCs w:val="16"/>
                <w:lang w:val="en"/>
              </w:rPr>
            </w:pPr>
            <w:sdt>
              <w:sdtPr>
                <w:rPr>
                  <w:rFonts w:ascii="Arial" w:hAnsi="Arial" w:cs="Arial"/>
                  <w:sz w:val="16"/>
                  <w:szCs w:val="16"/>
                  <w:lang w:val="en"/>
                </w:rPr>
                <w:id w:val="-2133386940"/>
                <w14:checkbox>
                  <w14:checked w14:val="0"/>
                  <w14:checkedState w14:val="2612" w14:font="MS Gothic"/>
                  <w14:uncheckedState w14:val="2610" w14:font="MS Gothic"/>
                </w14:checkbox>
              </w:sdtPr>
              <w:sdtEndPr/>
              <w:sdtContent>
                <w:r w:rsidR="005D208C" w:rsidRPr="00D71694">
                  <w:rPr>
                    <w:rFonts w:ascii="MS Gothic" w:eastAsia="MS Gothic" w:hAnsi="MS Gothic" w:cs="Arial" w:hint="eastAsia"/>
                    <w:sz w:val="16"/>
                    <w:szCs w:val="16"/>
                    <w:lang w:val="en"/>
                  </w:rPr>
                  <w:t>☐</w:t>
                </w:r>
              </w:sdtContent>
            </w:sdt>
            <w:r w:rsidR="005D208C" w:rsidRPr="00D71694">
              <w:rPr>
                <w:rFonts w:ascii="Arial" w:hAnsi="Arial" w:cs="Arial"/>
                <w:sz w:val="16"/>
                <w:szCs w:val="16"/>
                <w:lang w:val="en"/>
              </w:rPr>
              <w:t xml:space="preserve">This declaration was made in the form of an electronic document </w:t>
            </w:r>
            <w:r w:rsidR="005D208C" w:rsidRPr="00D71694">
              <w:rPr>
                <w:rStyle w:val="EndnoteReference"/>
                <w:rFonts w:ascii="Arial" w:hAnsi="Arial" w:cs="Arial"/>
                <w:sz w:val="16"/>
                <w:szCs w:val="16"/>
                <w:lang w:val="en"/>
              </w:rPr>
              <w:endnoteReference w:id="1"/>
            </w:r>
          </w:p>
          <w:p w14:paraId="36E34678" w14:textId="77777777" w:rsidR="005D208C" w:rsidRPr="00D71694" w:rsidRDefault="002F7F65" w:rsidP="004713F1">
            <w:pPr>
              <w:spacing w:before="60"/>
              <w:jc w:val="both"/>
              <w:rPr>
                <w:rFonts w:ascii="Arial" w:hAnsi="Arial" w:cs="Arial"/>
                <w:sz w:val="16"/>
                <w:szCs w:val="16"/>
                <w:lang w:val="en"/>
              </w:rPr>
            </w:pPr>
            <w:sdt>
              <w:sdtPr>
                <w:rPr>
                  <w:rFonts w:ascii="Arial" w:hAnsi="Arial" w:cs="Arial"/>
                  <w:sz w:val="16"/>
                  <w:szCs w:val="16"/>
                  <w:lang w:val="en"/>
                </w:rPr>
                <w:id w:val="-1768845222"/>
                <w14:checkbox>
                  <w14:checked w14:val="0"/>
                  <w14:checkedState w14:val="2612" w14:font="MS Gothic"/>
                  <w14:uncheckedState w14:val="2610" w14:font="MS Gothic"/>
                </w14:checkbox>
              </w:sdtPr>
              <w:sdtEndPr/>
              <w:sdtContent>
                <w:r w:rsidR="005D208C" w:rsidRPr="00D71694">
                  <w:rPr>
                    <w:rFonts w:ascii="MS Gothic" w:eastAsia="MS Gothic" w:hAnsi="MS Gothic" w:cs="Arial" w:hint="eastAsia"/>
                    <w:sz w:val="16"/>
                    <w:szCs w:val="16"/>
                    <w:lang w:val="en"/>
                  </w:rPr>
                  <w:t>☐</w:t>
                </w:r>
              </w:sdtContent>
            </w:sdt>
            <w:r w:rsidR="005D208C" w:rsidRPr="00D71694">
              <w:rPr>
                <w:rFonts w:ascii="Arial" w:hAnsi="Arial" w:cs="Arial"/>
                <w:sz w:val="16"/>
                <w:szCs w:val="16"/>
                <w:lang w:val="en"/>
              </w:rPr>
              <w:t xml:space="preserve">This declaration was electronically signed </w:t>
            </w:r>
            <w:r w:rsidR="005D208C" w:rsidRPr="00D71694">
              <w:rPr>
                <w:rStyle w:val="EndnoteReference"/>
                <w:rFonts w:ascii="Arial" w:hAnsi="Arial" w:cs="Arial"/>
                <w:sz w:val="16"/>
                <w:szCs w:val="16"/>
                <w:lang w:val="en"/>
              </w:rPr>
              <w:endnoteReference w:id="2"/>
            </w:r>
          </w:p>
          <w:p w14:paraId="48133AAA" w14:textId="77777777" w:rsidR="005D208C" w:rsidRPr="00D71694" w:rsidRDefault="002F7F65" w:rsidP="004713F1">
            <w:pPr>
              <w:spacing w:before="60"/>
              <w:jc w:val="both"/>
              <w:rPr>
                <w:rFonts w:ascii="Arial" w:hAnsi="Arial" w:cs="Arial"/>
                <w:sz w:val="16"/>
                <w:szCs w:val="16"/>
              </w:rPr>
            </w:pPr>
            <w:sdt>
              <w:sdtPr>
                <w:rPr>
                  <w:rFonts w:ascii="Arial" w:hAnsi="Arial" w:cs="Arial"/>
                  <w:sz w:val="16"/>
                  <w:szCs w:val="16"/>
                  <w:lang w:val="en"/>
                </w:rPr>
                <w:id w:val="478962236"/>
                <w14:checkbox>
                  <w14:checked w14:val="0"/>
                  <w14:checkedState w14:val="2612" w14:font="MS Gothic"/>
                  <w14:uncheckedState w14:val="2610" w14:font="MS Gothic"/>
                </w14:checkbox>
              </w:sdtPr>
              <w:sdtEndPr/>
              <w:sdtContent>
                <w:r w:rsidR="005D208C" w:rsidRPr="00D71694">
                  <w:rPr>
                    <w:rFonts w:ascii="MS Gothic" w:eastAsia="MS Gothic" w:hAnsi="MS Gothic" w:cs="Arial" w:hint="eastAsia"/>
                    <w:sz w:val="16"/>
                    <w:szCs w:val="16"/>
                  </w:rPr>
                  <w:t>☐</w:t>
                </w:r>
              </w:sdtContent>
            </w:sdt>
            <w:r w:rsidR="005D208C" w:rsidRPr="00D71694">
              <w:rPr>
                <w:rFonts w:ascii="Arial" w:hAnsi="Arial" w:cs="Arial"/>
                <w:sz w:val="16"/>
                <w:szCs w:val="16"/>
              </w:rPr>
              <w:t xml:space="preserve">This declaration was made, signed and witnessed under part 6A of the </w:t>
            </w:r>
            <w:r w:rsidR="005D208C" w:rsidRPr="00D71694">
              <w:rPr>
                <w:rFonts w:ascii="Arial" w:hAnsi="Arial" w:cs="Arial"/>
                <w:i/>
                <w:sz w:val="16"/>
                <w:szCs w:val="16"/>
              </w:rPr>
              <w:t>Oaths Act 1867</w:t>
            </w:r>
            <w:r w:rsidR="005D208C" w:rsidRPr="00D71694">
              <w:rPr>
                <w:rStyle w:val="EndnoteReference"/>
                <w:rFonts w:ascii="Arial" w:hAnsi="Arial" w:cs="Arial"/>
                <w:sz w:val="16"/>
                <w:szCs w:val="16"/>
              </w:rPr>
              <w:endnoteReference w:id="3"/>
            </w:r>
          </w:p>
          <w:p w14:paraId="24BE7A21" w14:textId="77777777" w:rsidR="005D208C" w:rsidRPr="00D71694" w:rsidRDefault="005D208C" w:rsidP="004509FF">
            <w:pPr>
              <w:spacing w:before="60"/>
              <w:jc w:val="both"/>
              <w:rPr>
                <w:rFonts w:ascii="Arial" w:hAnsi="Arial" w:cs="Arial"/>
                <w:i/>
                <w:sz w:val="16"/>
                <w:szCs w:val="16"/>
                <w:lang w:val="en"/>
              </w:rPr>
            </w:pPr>
            <w:r w:rsidRPr="00D71694">
              <w:rPr>
                <w:rFonts w:ascii="Arial" w:hAnsi="Arial" w:cs="Arial"/>
                <w:i/>
                <w:sz w:val="16"/>
                <w:szCs w:val="16"/>
                <w:lang w:val="en"/>
              </w:rPr>
              <w:t>(tick if applicable)</w:t>
            </w:r>
          </w:p>
          <w:p w14:paraId="5AFDD8C2" w14:textId="18AD0380" w:rsidR="005D208C" w:rsidRPr="00D71694" w:rsidRDefault="005D208C" w:rsidP="00E501EB">
            <w:pPr>
              <w:rPr>
                <w:rFonts w:ascii="Arial" w:hAnsi="Arial" w:cs="Arial"/>
                <w:b/>
                <w:i/>
                <w:sz w:val="16"/>
                <w:szCs w:val="16"/>
              </w:rPr>
            </w:pPr>
          </w:p>
        </w:tc>
      </w:tr>
      <w:tr w:rsidR="005D208C" w:rsidRPr="00D71694" w14:paraId="2E46B496" w14:textId="7BF4F799" w:rsidTr="0058708D">
        <w:tc>
          <w:tcPr>
            <w:tcW w:w="1986" w:type="dxa"/>
            <w:tcBorders>
              <w:bottom w:val="nil"/>
            </w:tcBorders>
          </w:tcPr>
          <w:p w14:paraId="61BCA7D5" w14:textId="77777777" w:rsidR="005D208C" w:rsidRPr="00D71694" w:rsidRDefault="005D208C" w:rsidP="00D71694">
            <w:pPr>
              <w:spacing w:after="120"/>
              <w:ind w:left="-113"/>
              <w:rPr>
                <w:rFonts w:ascii="Arial" w:hAnsi="Arial" w:cs="Arial"/>
                <w:i/>
                <w:sz w:val="16"/>
                <w:szCs w:val="16"/>
              </w:rPr>
            </w:pPr>
            <w:r w:rsidRPr="00D71694">
              <w:rPr>
                <w:rFonts w:ascii="Arial" w:hAnsi="Arial" w:cs="Arial"/>
                <w:i/>
                <w:sz w:val="16"/>
                <w:szCs w:val="16"/>
              </w:rPr>
              <w:t>Full name and signature of person making the declaration. If using a substitute signatory, only insert the name of signatory, leave the signature of signatory panel blank, and complete the next section.</w:t>
            </w:r>
          </w:p>
          <w:p w14:paraId="3510DE5D" w14:textId="77777777" w:rsidR="005D208C" w:rsidRPr="00D71694" w:rsidRDefault="005D208C" w:rsidP="00D71694">
            <w:pPr>
              <w:spacing w:after="120"/>
              <w:ind w:left="-113"/>
              <w:rPr>
                <w:rFonts w:ascii="Arial" w:hAnsi="Arial" w:cs="Arial"/>
                <w:i/>
                <w:iCs/>
                <w:sz w:val="16"/>
                <w:szCs w:val="16"/>
                <w:lang w:val="en"/>
              </w:rPr>
            </w:pPr>
          </w:p>
        </w:tc>
        <w:tc>
          <w:tcPr>
            <w:tcW w:w="4252" w:type="dxa"/>
            <w:gridSpan w:val="2"/>
            <w:tcBorders>
              <w:bottom w:val="nil"/>
            </w:tcBorders>
          </w:tcPr>
          <w:p w14:paraId="2A6C52B7" w14:textId="77777777" w:rsidR="005D208C" w:rsidRPr="00D71694" w:rsidRDefault="005D208C" w:rsidP="00EC6B83">
            <w:pPr>
              <w:jc w:val="both"/>
              <w:rPr>
                <w:rFonts w:ascii="Arial" w:hAnsi="Arial" w:cs="Arial"/>
                <w:b/>
                <w:bCs/>
                <w:color w:val="000000"/>
                <w:sz w:val="16"/>
                <w:szCs w:val="16"/>
                <w:lang w:val="en" w:eastAsia="en-AU"/>
              </w:rPr>
            </w:pPr>
            <w:r w:rsidRPr="00D71694">
              <w:rPr>
                <w:rFonts w:ascii="Arial" w:hAnsi="Arial" w:cs="Arial"/>
                <w:b/>
                <w:sz w:val="16"/>
                <w:szCs w:val="16"/>
                <w:lang w:val="en" w:eastAsia="en-AU"/>
              </w:rPr>
              <w:t>DECLARED</w:t>
            </w:r>
            <w:r w:rsidRPr="00D71694">
              <w:rPr>
                <w:rFonts w:ascii="Arial" w:hAnsi="Arial" w:cs="Arial"/>
                <w:sz w:val="16"/>
                <w:szCs w:val="16"/>
                <w:lang w:val="en" w:eastAsia="en-AU"/>
              </w:rPr>
              <w:t xml:space="preserve"> by </w:t>
            </w:r>
          </w:p>
          <w:p w14:paraId="18ADFC04" w14:textId="77777777" w:rsidR="005D208C" w:rsidRPr="00D71694" w:rsidRDefault="005D208C" w:rsidP="00446B99">
            <w:pPr>
              <w:spacing w:before="120"/>
              <w:jc w:val="both"/>
              <w:rPr>
                <w:rFonts w:ascii="Arial" w:hAnsi="Arial" w:cs="Arial"/>
                <w:b/>
                <w:bCs/>
                <w:color w:val="000000"/>
                <w:sz w:val="16"/>
                <w:szCs w:val="16"/>
                <w:lang w:val="en" w:eastAsia="en-AU"/>
              </w:rPr>
            </w:pPr>
          </w:p>
          <w:p w14:paraId="65A9EE82" w14:textId="77777777" w:rsidR="005D208C" w:rsidRPr="00D71694" w:rsidRDefault="005D208C" w:rsidP="00EC6B83">
            <w:pPr>
              <w:jc w:val="both"/>
              <w:rPr>
                <w:rFonts w:ascii="Arial" w:hAnsi="Arial" w:cs="Arial"/>
                <w:color w:val="000000"/>
                <w:sz w:val="16"/>
                <w:szCs w:val="16"/>
                <w:lang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w:t>
            </w:r>
            <w:r w:rsidRPr="00D71694">
              <w:rPr>
                <w:rFonts w:ascii="Arial" w:hAnsi="Arial" w:cs="Arial"/>
                <w:sz w:val="16"/>
                <w:szCs w:val="16"/>
                <w:lang w:val="en"/>
              </w:rPr>
              <w:fldChar w:fldCharType="end"/>
            </w:r>
            <w:r w:rsidRPr="00D71694">
              <w:rPr>
                <w:rFonts w:ascii="Arial" w:hAnsi="Arial" w:cs="Arial"/>
                <w:color w:val="000000"/>
                <w:sz w:val="16"/>
                <w:szCs w:val="16"/>
                <w:lang w:eastAsia="en-AU"/>
              </w:rPr>
              <w:t xml:space="preserve"> </w:t>
            </w:r>
          </w:p>
          <w:p w14:paraId="432FCEE3" w14:textId="77777777" w:rsidR="005D208C" w:rsidRPr="00D71694" w:rsidRDefault="005D208C" w:rsidP="00EC6B83">
            <w:pPr>
              <w:jc w:val="both"/>
              <w:rPr>
                <w:rFonts w:ascii="Arial" w:hAnsi="Arial" w:cs="Arial"/>
                <w:color w:val="000000"/>
                <w:sz w:val="16"/>
                <w:szCs w:val="16"/>
                <w:lang w:eastAsia="en-AU"/>
              </w:rPr>
            </w:pPr>
            <w:r w:rsidRPr="00D71694">
              <w:rPr>
                <w:rFonts w:ascii="Arial" w:hAnsi="Arial" w:cs="Arial"/>
                <w:color w:val="000000"/>
                <w:sz w:val="16"/>
                <w:szCs w:val="16"/>
                <w:lang w:eastAsia="en-AU"/>
              </w:rPr>
              <w:t xml:space="preserve">[full name of signatory] </w:t>
            </w:r>
          </w:p>
          <w:p w14:paraId="7CE0771F" w14:textId="77777777" w:rsidR="005D208C" w:rsidRPr="00D71694" w:rsidRDefault="005D208C" w:rsidP="005D208C">
            <w:pPr>
              <w:jc w:val="both"/>
              <w:rPr>
                <w:rFonts w:ascii="Arial" w:hAnsi="Arial" w:cs="Arial"/>
                <w:color w:val="000000"/>
                <w:sz w:val="16"/>
                <w:szCs w:val="16"/>
                <w:lang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r w:rsidRPr="00D71694">
              <w:rPr>
                <w:rFonts w:ascii="Arial" w:hAnsi="Arial" w:cs="Arial"/>
                <w:color w:val="000000"/>
                <w:sz w:val="16"/>
                <w:szCs w:val="16"/>
                <w:lang w:eastAsia="en-AU"/>
              </w:rPr>
              <w:t xml:space="preserve"> </w:t>
            </w:r>
          </w:p>
          <w:p w14:paraId="4A46E509" w14:textId="77777777" w:rsidR="005D208C" w:rsidRPr="00D71694" w:rsidRDefault="005D208C" w:rsidP="005D208C">
            <w:pPr>
              <w:rPr>
                <w:rFonts w:ascii="Arial" w:hAnsi="Arial" w:cs="Arial"/>
                <w:sz w:val="16"/>
                <w:szCs w:val="16"/>
              </w:rPr>
            </w:pPr>
            <w:r w:rsidRPr="00D71694">
              <w:rPr>
                <w:rFonts w:ascii="Arial" w:hAnsi="Arial" w:cs="Arial"/>
                <w:sz w:val="16"/>
                <w:szCs w:val="16"/>
              </w:rPr>
              <w:t>[insert place where signatory is located]</w:t>
            </w:r>
          </w:p>
          <w:p w14:paraId="1CCD5F04" w14:textId="77777777" w:rsidR="005D208C" w:rsidRDefault="005D208C" w:rsidP="005D208C">
            <w:pPr>
              <w:rPr>
                <w:rFonts w:ascii="Arial" w:hAnsi="Arial" w:cs="Arial"/>
                <w:i/>
                <w:iCs/>
                <w:sz w:val="16"/>
                <w:szCs w:val="16"/>
                <w:lang w:val="en"/>
              </w:rPr>
            </w:pPr>
            <w:r w:rsidRPr="00D71694">
              <w:rPr>
                <w:rFonts w:ascii="Arial" w:hAnsi="Arial" w:cs="Arial"/>
                <w:i/>
                <w:iCs/>
                <w:sz w:val="16"/>
                <w:szCs w:val="16"/>
                <w:lang w:val="en"/>
              </w:rPr>
              <w:t>(If applicable)</w:t>
            </w:r>
          </w:p>
          <w:p w14:paraId="1F9B2642" w14:textId="77777777" w:rsidR="005D208C" w:rsidRPr="00D71694" w:rsidRDefault="005D208C" w:rsidP="00BC03A4">
            <w:pPr>
              <w:rPr>
                <w:rFonts w:ascii="Arial" w:hAnsi="Arial" w:cs="Arial"/>
                <w:i/>
                <w:iCs/>
                <w:sz w:val="16"/>
                <w:szCs w:val="16"/>
                <w:lang w:val="en"/>
              </w:rPr>
            </w:pPr>
          </w:p>
        </w:tc>
        <w:tc>
          <w:tcPr>
            <w:tcW w:w="4253" w:type="dxa"/>
            <w:tcBorders>
              <w:bottom w:val="nil"/>
            </w:tcBorders>
          </w:tcPr>
          <w:p w14:paraId="043B8A39" w14:textId="77777777" w:rsidR="005D208C" w:rsidRDefault="005D208C" w:rsidP="005D208C">
            <w:pPr>
              <w:spacing w:before="120"/>
              <w:jc w:val="right"/>
              <w:rPr>
                <w:rFonts w:ascii="Arial" w:hAnsi="Arial" w:cs="Arial"/>
                <w:sz w:val="16"/>
                <w:szCs w:val="16"/>
                <w:lang w:val="en"/>
              </w:rPr>
            </w:pPr>
          </w:p>
          <w:p w14:paraId="57F6CD5B" w14:textId="77777777" w:rsidR="005D208C" w:rsidRDefault="005D208C" w:rsidP="005D208C">
            <w:pPr>
              <w:spacing w:before="120"/>
              <w:jc w:val="right"/>
              <w:rPr>
                <w:rFonts w:ascii="Arial" w:hAnsi="Arial" w:cs="Arial"/>
                <w:sz w:val="16"/>
                <w:szCs w:val="16"/>
                <w:lang w:val="en"/>
              </w:rPr>
            </w:pPr>
          </w:p>
          <w:p w14:paraId="1B0D94EE" w14:textId="7B326919" w:rsidR="005D208C" w:rsidRPr="00D71694" w:rsidRDefault="005D208C" w:rsidP="005D208C">
            <w:pPr>
              <w:spacing w:before="120"/>
              <w:jc w:val="right"/>
              <w:rPr>
                <w:rFonts w:ascii="Arial" w:hAnsi="Arial" w:cs="Arial"/>
                <w:sz w:val="16"/>
                <w:szCs w:val="16"/>
                <w:u w:val="single"/>
                <w:lang w:val="en"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w:t>
            </w:r>
            <w:r w:rsidRPr="00D71694">
              <w:rPr>
                <w:rFonts w:ascii="Arial" w:hAnsi="Arial" w:cs="Arial"/>
                <w:sz w:val="16"/>
                <w:szCs w:val="16"/>
                <w:lang w:val="en"/>
              </w:rPr>
              <w:fldChar w:fldCharType="end"/>
            </w:r>
          </w:p>
          <w:p w14:paraId="73172E26" w14:textId="77777777" w:rsidR="005D208C" w:rsidRPr="00D71694" w:rsidRDefault="005D208C" w:rsidP="005D208C">
            <w:pPr>
              <w:jc w:val="right"/>
              <w:rPr>
                <w:rFonts w:ascii="Arial" w:hAnsi="Arial" w:cs="Arial"/>
                <w:sz w:val="16"/>
                <w:szCs w:val="16"/>
                <w:lang w:val="en" w:eastAsia="en-AU"/>
              </w:rPr>
            </w:pPr>
            <w:r w:rsidRPr="00D71694">
              <w:rPr>
                <w:rFonts w:ascii="Arial" w:hAnsi="Arial" w:cs="Arial"/>
                <w:sz w:val="16"/>
                <w:szCs w:val="16"/>
                <w:lang w:val="en" w:eastAsia="en-AU"/>
              </w:rPr>
              <w:t xml:space="preserve"> [signature of signatory]</w:t>
            </w:r>
          </w:p>
          <w:p w14:paraId="5B5250C7" w14:textId="77777777" w:rsidR="005D208C" w:rsidRPr="00D71694" w:rsidRDefault="005D208C" w:rsidP="005D208C">
            <w:pPr>
              <w:jc w:val="right"/>
              <w:rPr>
                <w:rFonts w:ascii="Arial" w:hAnsi="Arial" w:cs="Arial"/>
                <w:sz w:val="16"/>
                <w:szCs w:val="16"/>
                <w:lang w:val="en" w:eastAsia="en-AU"/>
              </w:rPr>
            </w:pPr>
          </w:p>
          <w:p w14:paraId="7FF1CE90" w14:textId="77777777" w:rsidR="005D208C" w:rsidRPr="00D71694" w:rsidRDefault="005D208C" w:rsidP="005D208C">
            <w:pPr>
              <w:jc w:val="right"/>
              <w:rPr>
                <w:rFonts w:ascii="Arial" w:hAnsi="Arial" w:cs="Arial"/>
                <w:sz w:val="16"/>
                <w:szCs w:val="16"/>
                <w:lang w:val="en" w:eastAsia="en-AU"/>
              </w:rPr>
            </w:pPr>
            <w:r w:rsidRPr="00D71694">
              <w:rPr>
                <w:rFonts w:ascii="Arial" w:hAnsi="Arial" w:cs="Arial"/>
                <w:sz w:val="16"/>
                <w:szCs w:val="16"/>
                <w:lang w:val="en" w:eastAsia="en-AU"/>
              </w:rPr>
              <w:t xml:space="preserve">                      </w:t>
            </w: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p>
          <w:p w14:paraId="7BC777AA" w14:textId="3230FDD7" w:rsidR="005D208C" w:rsidRPr="00D71694" w:rsidRDefault="005D208C" w:rsidP="005D208C">
            <w:pPr>
              <w:jc w:val="right"/>
              <w:rPr>
                <w:rFonts w:ascii="Arial" w:hAnsi="Arial" w:cs="Arial"/>
                <w:sz w:val="16"/>
                <w:szCs w:val="16"/>
                <w:lang w:val="en" w:eastAsia="en-AU"/>
              </w:rPr>
            </w:pPr>
            <w:r w:rsidRPr="00D71694">
              <w:rPr>
                <w:rFonts w:ascii="Arial" w:hAnsi="Arial" w:cs="Arial"/>
                <w:sz w:val="16"/>
                <w:szCs w:val="16"/>
                <w:lang w:val="en" w:eastAsia="en-AU"/>
              </w:rPr>
              <w:t xml:space="preserve">                                         [date</w:t>
            </w:r>
            <w:r>
              <w:rPr>
                <w:rFonts w:ascii="Arial" w:hAnsi="Arial" w:cs="Arial"/>
                <w:sz w:val="16"/>
                <w:szCs w:val="16"/>
                <w:lang w:val="en" w:eastAsia="en-AU"/>
              </w:rPr>
              <w:t>]</w:t>
            </w:r>
          </w:p>
        </w:tc>
        <w:tc>
          <w:tcPr>
            <w:tcW w:w="8505" w:type="dxa"/>
            <w:tcBorders>
              <w:bottom w:val="nil"/>
            </w:tcBorders>
          </w:tcPr>
          <w:p w14:paraId="7FCBAB2E" w14:textId="77777777" w:rsidR="005D208C" w:rsidRPr="00D71694" w:rsidRDefault="005D208C" w:rsidP="00D71694">
            <w:pPr>
              <w:ind w:left="-4922"/>
              <w:jc w:val="both"/>
              <w:rPr>
                <w:rFonts w:ascii="Arial" w:hAnsi="Arial" w:cs="Arial"/>
                <w:b/>
                <w:sz w:val="16"/>
                <w:szCs w:val="16"/>
                <w:lang w:val="en" w:eastAsia="en-AU"/>
              </w:rPr>
            </w:pPr>
          </w:p>
        </w:tc>
      </w:tr>
      <w:tr w:rsidR="00D71694" w:rsidRPr="00D71694" w14:paraId="53E01C48" w14:textId="4372F4A1" w:rsidTr="0058708D">
        <w:trPr>
          <w:cantSplit/>
          <w:trHeight w:val="2397"/>
        </w:trPr>
        <w:tc>
          <w:tcPr>
            <w:tcW w:w="1986" w:type="dxa"/>
            <w:tcBorders>
              <w:top w:val="nil"/>
              <w:bottom w:val="nil"/>
            </w:tcBorders>
          </w:tcPr>
          <w:p w14:paraId="1D7F7BE9" w14:textId="7AC71BDE" w:rsidR="00D71694" w:rsidRPr="00D71694" w:rsidRDefault="0058708D" w:rsidP="00D71694">
            <w:pPr>
              <w:spacing w:before="120"/>
              <w:ind w:left="-113"/>
              <w:rPr>
                <w:rFonts w:ascii="Arial" w:hAnsi="Arial" w:cs="Arial"/>
                <w:i/>
                <w:iCs/>
                <w:sz w:val="16"/>
                <w:szCs w:val="16"/>
                <w:lang w:val="en"/>
              </w:rPr>
            </w:pPr>
            <w:r>
              <w:rPr>
                <w:rFonts w:ascii="Arial" w:hAnsi="Arial" w:cs="Arial"/>
                <w:i/>
                <w:iCs/>
                <w:sz w:val="16"/>
                <w:szCs w:val="16"/>
                <w:lang w:val="en"/>
              </w:rPr>
              <w:t>F</w:t>
            </w:r>
            <w:r w:rsidR="00D71694" w:rsidRPr="00D71694">
              <w:rPr>
                <w:rFonts w:ascii="Arial" w:hAnsi="Arial" w:cs="Arial"/>
                <w:i/>
                <w:iCs/>
                <w:sz w:val="16"/>
                <w:szCs w:val="16"/>
                <w:lang w:val="en"/>
              </w:rPr>
              <w:t>ull name and signature of substitute signatory</w:t>
            </w:r>
          </w:p>
          <w:p w14:paraId="3EC151D7" w14:textId="77777777" w:rsidR="00D71694" w:rsidRPr="00D71694" w:rsidRDefault="00D71694" w:rsidP="00D71694">
            <w:pPr>
              <w:ind w:left="-113"/>
              <w:rPr>
                <w:rFonts w:ascii="Arial" w:hAnsi="Arial" w:cs="Arial"/>
                <w:i/>
                <w:iCs/>
                <w:sz w:val="16"/>
                <w:szCs w:val="16"/>
                <w:lang w:val="en"/>
              </w:rPr>
            </w:pPr>
            <w:r w:rsidRPr="00D71694">
              <w:rPr>
                <w:rFonts w:ascii="Arial" w:hAnsi="Arial" w:cs="Arial"/>
                <w:i/>
                <w:iCs/>
                <w:sz w:val="16"/>
                <w:szCs w:val="16"/>
                <w:lang w:val="en"/>
              </w:rPr>
              <w:t>(cross out if not applicable).</w:t>
            </w:r>
          </w:p>
          <w:p w14:paraId="0921EE50" w14:textId="196D87CA" w:rsidR="00D71694" w:rsidRPr="00D71694" w:rsidRDefault="00D71694" w:rsidP="00D71694">
            <w:pPr>
              <w:spacing w:after="120"/>
              <w:ind w:left="-113"/>
              <w:rPr>
                <w:rFonts w:ascii="Arial" w:hAnsi="Arial" w:cs="Arial"/>
                <w:i/>
                <w:iCs/>
                <w:sz w:val="16"/>
                <w:szCs w:val="16"/>
                <w:lang w:val="en"/>
              </w:rPr>
            </w:pPr>
            <w:r w:rsidRPr="00D71694">
              <w:rPr>
                <w:rFonts w:ascii="Arial" w:hAnsi="Arial" w:cs="Arial"/>
                <w:i/>
                <w:sz w:val="16"/>
                <w:szCs w:val="16"/>
              </w:rPr>
              <w:t>Refer to the Fact Sheet - Who can sign a statutory declaration or affidavit as a substitute signatory.</w:t>
            </w:r>
          </w:p>
        </w:tc>
        <w:tc>
          <w:tcPr>
            <w:tcW w:w="3959" w:type="dxa"/>
            <w:tcBorders>
              <w:top w:val="nil"/>
              <w:bottom w:val="nil"/>
            </w:tcBorders>
          </w:tcPr>
          <w:p w14:paraId="04DA99CF" w14:textId="77777777" w:rsidR="00D71694" w:rsidRPr="00D71694" w:rsidRDefault="00D71694" w:rsidP="00174843">
            <w:pPr>
              <w:spacing w:before="120"/>
              <w:jc w:val="both"/>
              <w:rPr>
                <w:rFonts w:ascii="Arial" w:hAnsi="Arial" w:cs="Arial"/>
                <w:b/>
                <w:bCs/>
                <w:sz w:val="16"/>
                <w:szCs w:val="16"/>
                <w:lang w:val="en" w:eastAsia="en-AU"/>
              </w:rPr>
            </w:pPr>
            <w:r w:rsidRPr="00D71694">
              <w:rPr>
                <w:rFonts w:ascii="Arial" w:hAnsi="Arial" w:cs="Arial"/>
                <w:b/>
                <w:bCs/>
                <w:sz w:val="16"/>
                <w:szCs w:val="16"/>
                <w:lang w:val="en" w:eastAsia="en-AU"/>
              </w:rPr>
              <w:t xml:space="preserve">Signed for and at the direction of the </w:t>
            </w:r>
          </w:p>
          <w:p w14:paraId="514B5039" w14:textId="77777777" w:rsidR="00D71694" w:rsidRPr="00D71694" w:rsidRDefault="00D71694" w:rsidP="00EC6B83">
            <w:pPr>
              <w:jc w:val="both"/>
              <w:rPr>
                <w:rFonts w:ascii="Arial" w:hAnsi="Arial" w:cs="Arial"/>
                <w:b/>
                <w:bCs/>
                <w:sz w:val="16"/>
                <w:szCs w:val="16"/>
                <w:lang w:val="en" w:eastAsia="en-AU"/>
              </w:rPr>
            </w:pPr>
            <w:r w:rsidRPr="00D71694">
              <w:rPr>
                <w:rFonts w:ascii="Arial" w:hAnsi="Arial" w:cs="Arial"/>
                <w:b/>
                <w:bCs/>
                <w:sz w:val="16"/>
                <w:szCs w:val="16"/>
                <w:lang w:val="en" w:eastAsia="en-AU"/>
              </w:rPr>
              <w:t>signatory by</w:t>
            </w:r>
          </w:p>
          <w:p w14:paraId="5151731F" w14:textId="77777777" w:rsidR="00D71694" w:rsidRPr="00D71694" w:rsidRDefault="00D71694" w:rsidP="00446B99">
            <w:pPr>
              <w:spacing w:before="120"/>
              <w:jc w:val="both"/>
              <w:rPr>
                <w:rFonts w:ascii="Arial" w:hAnsi="Arial" w:cs="Arial"/>
                <w:sz w:val="16"/>
                <w:szCs w:val="16"/>
                <w:lang w:val="en" w:eastAsia="en-AU"/>
              </w:rPr>
            </w:pPr>
          </w:p>
          <w:p w14:paraId="3CBA52FD" w14:textId="77777777" w:rsidR="00D71694" w:rsidRPr="00D71694" w:rsidRDefault="00D71694" w:rsidP="00045B41">
            <w:pPr>
              <w:jc w:val="both"/>
              <w:rPr>
                <w:rFonts w:ascii="Arial" w:hAnsi="Arial" w:cs="Arial"/>
                <w:sz w:val="16"/>
                <w:szCs w:val="16"/>
                <w:lang w:val="en"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r w:rsidRPr="00D71694">
              <w:rPr>
                <w:rFonts w:ascii="Arial" w:hAnsi="Arial" w:cs="Arial"/>
                <w:sz w:val="16"/>
                <w:szCs w:val="16"/>
                <w:lang w:val="en" w:eastAsia="en-AU"/>
              </w:rPr>
              <w:t xml:space="preserve"> </w:t>
            </w:r>
          </w:p>
          <w:p w14:paraId="530E8EDF" w14:textId="77777777" w:rsidR="00D71694" w:rsidRPr="00D71694" w:rsidRDefault="00D71694" w:rsidP="00045B41">
            <w:pPr>
              <w:jc w:val="both"/>
              <w:rPr>
                <w:rFonts w:ascii="Arial" w:hAnsi="Arial" w:cs="Arial"/>
                <w:sz w:val="16"/>
                <w:szCs w:val="16"/>
                <w:lang w:val="en" w:eastAsia="en-AU"/>
              </w:rPr>
            </w:pPr>
            <w:r w:rsidRPr="00D71694">
              <w:rPr>
                <w:rFonts w:ascii="Arial" w:hAnsi="Arial" w:cs="Arial"/>
                <w:sz w:val="16"/>
                <w:szCs w:val="16"/>
                <w:lang w:val="en" w:eastAsia="en-AU"/>
              </w:rPr>
              <w:t>[full name of substitute signatory]</w:t>
            </w:r>
          </w:p>
          <w:p w14:paraId="279575C8" w14:textId="522587E1" w:rsidR="00D71694" w:rsidRPr="00D71694" w:rsidRDefault="00D71694" w:rsidP="00BC03A4">
            <w:pPr>
              <w:rPr>
                <w:rFonts w:ascii="Arial" w:hAnsi="Arial" w:cs="Arial"/>
                <w:i/>
                <w:iCs/>
                <w:sz w:val="16"/>
                <w:szCs w:val="16"/>
                <w:lang w:val="en"/>
              </w:rPr>
            </w:pPr>
          </w:p>
        </w:tc>
        <w:tc>
          <w:tcPr>
            <w:tcW w:w="4546" w:type="dxa"/>
            <w:gridSpan w:val="2"/>
            <w:tcBorders>
              <w:bottom w:val="nil"/>
            </w:tcBorders>
          </w:tcPr>
          <w:p w14:paraId="076EEB6C" w14:textId="77777777" w:rsidR="005D208C" w:rsidRDefault="005D208C" w:rsidP="005D208C">
            <w:pPr>
              <w:jc w:val="right"/>
              <w:rPr>
                <w:rFonts w:ascii="Arial" w:hAnsi="Arial" w:cs="Arial"/>
                <w:sz w:val="16"/>
                <w:szCs w:val="16"/>
                <w:lang w:val="en"/>
              </w:rPr>
            </w:pPr>
          </w:p>
          <w:p w14:paraId="4BB980F2" w14:textId="77777777" w:rsidR="005D208C" w:rsidRDefault="005D208C" w:rsidP="005D208C">
            <w:pPr>
              <w:jc w:val="right"/>
              <w:rPr>
                <w:rFonts w:ascii="Arial" w:hAnsi="Arial" w:cs="Arial"/>
                <w:sz w:val="16"/>
                <w:szCs w:val="16"/>
                <w:lang w:val="en"/>
              </w:rPr>
            </w:pPr>
          </w:p>
          <w:p w14:paraId="2EF34119" w14:textId="77777777" w:rsidR="005D208C" w:rsidRDefault="005D208C" w:rsidP="005D208C">
            <w:pPr>
              <w:jc w:val="right"/>
              <w:rPr>
                <w:rFonts w:ascii="Arial" w:hAnsi="Arial" w:cs="Arial"/>
                <w:sz w:val="16"/>
                <w:szCs w:val="16"/>
                <w:lang w:val="en"/>
              </w:rPr>
            </w:pPr>
          </w:p>
          <w:p w14:paraId="5583E14A" w14:textId="77777777" w:rsidR="005D208C" w:rsidRDefault="005D208C" w:rsidP="005D208C">
            <w:pPr>
              <w:jc w:val="right"/>
              <w:rPr>
                <w:rFonts w:ascii="Arial" w:hAnsi="Arial" w:cs="Arial"/>
                <w:sz w:val="16"/>
                <w:szCs w:val="16"/>
                <w:lang w:val="en"/>
              </w:rPr>
            </w:pPr>
          </w:p>
          <w:p w14:paraId="7362FFA0" w14:textId="45151999" w:rsidR="005D208C" w:rsidRPr="00D71694" w:rsidRDefault="005D208C" w:rsidP="005D208C">
            <w:pPr>
              <w:jc w:val="right"/>
              <w:rPr>
                <w:rFonts w:ascii="Arial" w:hAnsi="Arial" w:cs="Arial"/>
                <w:sz w:val="16"/>
                <w:szCs w:val="16"/>
                <w:lang w:val="en"/>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p>
          <w:p w14:paraId="37F588DF" w14:textId="77777777" w:rsidR="005D208C" w:rsidRPr="00D71694" w:rsidRDefault="005D208C" w:rsidP="005D208C">
            <w:pPr>
              <w:jc w:val="right"/>
              <w:rPr>
                <w:rFonts w:ascii="Arial" w:hAnsi="Arial" w:cs="Arial"/>
                <w:sz w:val="16"/>
                <w:szCs w:val="16"/>
                <w:lang w:val="en" w:eastAsia="en-AU"/>
              </w:rPr>
            </w:pPr>
            <w:r w:rsidRPr="00D71694">
              <w:rPr>
                <w:rFonts w:ascii="Arial" w:hAnsi="Arial" w:cs="Arial"/>
                <w:sz w:val="16"/>
                <w:szCs w:val="16"/>
                <w:lang w:val="en" w:eastAsia="en-AU"/>
              </w:rPr>
              <w:t xml:space="preserve"> [signature of substitute signatory]</w:t>
            </w:r>
          </w:p>
          <w:p w14:paraId="5440C55B" w14:textId="3F66C480" w:rsidR="00D71694" w:rsidRPr="00D71694" w:rsidRDefault="00D71694" w:rsidP="00897195">
            <w:pPr>
              <w:jc w:val="right"/>
              <w:rPr>
                <w:rFonts w:ascii="Arial" w:hAnsi="Arial" w:cs="Arial"/>
                <w:sz w:val="16"/>
                <w:szCs w:val="16"/>
                <w:lang w:val="en" w:eastAsia="en-AU"/>
              </w:rPr>
            </w:pPr>
          </w:p>
        </w:tc>
        <w:tc>
          <w:tcPr>
            <w:tcW w:w="8505" w:type="dxa"/>
            <w:tcBorders>
              <w:bottom w:val="nil"/>
            </w:tcBorders>
          </w:tcPr>
          <w:p w14:paraId="2C1F9423" w14:textId="77777777" w:rsidR="00D71694" w:rsidRPr="00D71694" w:rsidRDefault="00D71694" w:rsidP="00446B99">
            <w:pPr>
              <w:spacing w:before="120"/>
              <w:jc w:val="right"/>
              <w:rPr>
                <w:rFonts w:ascii="Arial" w:hAnsi="Arial" w:cs="Arial"/>
                <w:sz w:val="16"/>
                <w:szCs w:val="16"/>
                <w:lang w:val="en"/>
              </w:rPr>
            </w:pPr>
          </w:p>
        </w:tc>
      </w:tr>
      <w:tr w:rsidR="00D71694" w:rsidRPr="00D71694" w14:paraId="1CAAEECC" w14:textId="5282DFC6" w:rsidTr="0058708D">
        <w:trPr>
          <w:cantSplit/>
          <w:trHeight w:val="70"/>
        </w:trPr>
        <w:tc>
          <w:tcPr>
            <w:tcW w:w="1986" w:type="dxa"/>
            <w:tcBorders>
              <w:top w:val="nil"/>
              <w:bottom w:val="nil"/>
            </w:tcBorders>
          </w:tcPr>
          <w:p w14:paraId="6A930A00" w14:textId="77777777" w:rsidR="00D71694" w:rsidRPr="00D71694" w:rsidRDefault="00D71694" w:rsidP="00D71694">
            <w:pPr>
              <w:pStyle w:val="EndnoteText"/>
              <w:spacing w:after="60"/>
              <w:ind w:left="-113"/>
              <w:rPr>
                <w:rFonts w:ascii="Arial" w:hAnsi="Arial" w:cs="Arial"/>
                <w:i/>
                <w:iCs/>
                <w:color w:val="000000"/>
                <w:sz w:val="16"/>
                <w:szCs w:val="16"/>
              </w:rPr>
            </w:pPr>
          </w:p>
          <w:p w14:paraId="25F3A01B" w14:textId="77777777" w:rsidR="00D71694" w:rsidRPr="00D71694" w:rsidRDefault="00D71694" w:rsidP="00D71694">
            <w:pPr>
              <w:pStyle w:val="EndnoteText"/>
              <w:spacing w:after="60"/>
              <w:ind w:left="-113"/>
              <w:rPr>
                <w:rFonts w:ascii="Arial" w:hAnsi="Arial" w:cs="Arial"/>
                <w:i/>
                <w:iCs/>
                <w:color w:val="000000"/>
                <w:sz w:val="16"/>
                <w:szCs w:val="16"/>
              </w:rPr>
            </w:pPr>
          </w:p>
          <w:p w14:paraId="3A375806" w14:textId="0E51FA30" w:rsidR="00D71694" w:rsidRPr="00D71694" w:rsidRDefault="00D71694" w:rsidP="00D71694">
            <w:pPr>
              <w:spacing w:before="40"/>
              <w:ind w:left="-113"/>
              <w:rPr>
                <w:rFonts w:ascii="Arial" w:hAnsi="Arial" w:cs="Arial"/>
                <w:i/>
                <w:sz w:val="16"/>
                <w:szCs w:val="16"/>
              </w:rPr>
            </w:pPr>
            <w:r w:rsidRPr="00D71694">
              <w:rPr>
                <w:rFonts w:ascii="Arial" w:hAnsi="Arial" w:cs="Arial"/>
                <w:i/>
                <w:iCs/>
                <w:color w:val="000000"/>
                <w:sz w:val="16"/>
                <w:szCs w:val="16"/>
              </w:rPr>
              <w:t>Substitute signatory to include additional information if directed over AV link. Refer to the</w:t>
            </w:r>
            <w:r w:rsidRPr="00D71694">
              <w:rPr>
                <w:rFonts w:ascii="Arial" w:hAnsi="Arial" w:cs="Arial"/>
                <w:b/>
                <w:bCs/>
                <w:i/>
                <w:iCs/>
                <w:color w:val="000000"/>
                <w:sz w:val="16"/>
                <w:szCs w:val="16"/>
              </w:rPr>
              <w:t xml:space="preserve"> Fact Sheet - </w:t>
            </w:r>
            <w:r w:rsidRPr="00D71694">
              <w:rPr>
                <w:rFonts w:ascii="Arial" w:hAnsi="Arial" w:cs="Arial"/>
                <w:b/>
                <w:bCs/>
                <w:i/>
                <w:iCs/>
                <w:sz w:val="16"/>
                <w:szCs w:val="16"/>
                <w:lang w:val="en"/>
              </w:rPr>
              <w:t>Who can sign a statutory declaration or affidavit as a substitute signatory.</w:t>
            </w:r>
          </w:p>
        </w:tc>
        <w:tc>
          <w:tcPr>
            <w:tcW w:w="3959" w:type="dxa"/>
            <w:tcBorders>
              <w:top w:val="nil"/>
              <w:bottom w:val="nil"/>
            </w:tcBorders>
          </w:tcPr>
          <w:p w14:paraId="7662224F" w14:textId="77777777" w:rsidR="00D71694" w:rsidRPr="00D71694" w:rsidRDefault="00D71694" w:rsidP="00AC03C1">
            <w:pPr>
              <w:jc w:val="both"/>
              <w:rPr>
                <w:rFonts w:ascii="Arial" w:hAnsi="Arial" w:cs="Arial"/>
                <w:sz w:val="16"/>
                <w:szCs w:val="16"/>
                <w:lang w:val="en" w:eastAsia="en-AU"/>
              </w:rPr>
            </w:pPr>
          </w:p>
          <w:p w14:paraId="2DCB3001" w14:textId="77777777" w:rsidR="00D71694" w:rsidRPr="00D71694" w:rsidRDefault="00D71694" w:rsidP="00243F48">
            <w:pPr>
              <w:rPr>
                <w:rFonts w:ascii="Arial" w:hAnsi="Arial" w:cs="Arial"/>
                <w:sz w:val="16"/>
                <w:szCs w:val="16"/>
                <w:lang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r w:rsidRPr="00D71694">
              <w:rPr>
                <w:rFonts w:ascii="Arial" w:hAnsi="Arial" w:cs="Arial"/>
                <w:sz w:val="16"/>
                <w:szCs w:val="16"/>
                <w:lang w:eastAsia="en-AU"/>
              </w:rPr>
              <w:t xml:space="preserve"> </w:t>
            </w:r>
          </w:p>
          <w:p w14:paraId="0F119FF7" w14:textId="66FD6137" w:rsidR="00D71694" w:rsidRPr="00D71694" w:rsidRDefault="00D71694" w:rsidP="00045B41">
            <w:pPr>
              <w:jc w:val="both"/>
              <w:rPr>
                <w:rFonts w:ascii="Arial" w:hAnsi="Arial" w:cs="Arial"/>
                <w:sz w:val="16"/>
                <w:szCs w:val="16"/>
                <w:lang w:val="en" w:eastAsia="en-AU"/>
              </w:rPr>
            </w:pPr>
            <w:r w:rsidRPr="00D71694">
              <w:rPr>
                <w:rFonts w:ascii="Arial" w:hAnsi="Arial" w:cs="Arial"/>
                <w:sz w:val="16"/>
                <w:szCs w:val="16"/>
                <w:lang w:eastAsia="en-AU"/>
              </w:rPr>
              <w:t>[Australian legal practitioner/government legal officer/employee of the Public Trustee, as applicable]</w:t>
            </w:r>
            <w:r w:rsidRPr="00D71694">
              <w:rPr>
                <w:rStyle w:val="EndnoteReference"/>
                <w:rFonts w:ascii="Arial" w:hAnsi="Arial" w:cs="Arial"/>
                <w:sz w:val="16"/>
                <w:szCs w:val="16"/>
                <w:lang w:eastAsia="en-AU"/>
              </w:rPr>
              <w:endnoteReference w:id="4"/>
            </w:r>
          </w:p>
        </w:tc>
        <w:tc>
          <w:tcPr>
            <w:tcW w:w="4546" w:type="dxa"/>
            <w:gridSpan w:val="2"/>
            <w:tcBorders>
              <w:top w:val="nil"/>
              <w:bottom w:val="nil"/>
            </w:tcBorders>
          </w:tcPr>
          <w:p w14:paraId="44398A3C" w14:textId="77777777" w:rsidR="00D71694" w:rsidRPr="00D71694" w:rsidRDefault="00D71694" w:rsidP="00045B41">
            <w:pPr>
              <w:jc w:val="right"/>
              <w:rPr>
                <w:rFonts w:ascii="Arial" w:hAnsi="Arial" w:cs="Arial"/>
                <w:sz w:val="16"/>
                <w:szCs w:val="16"/>
                <w:lang w:val="en" w:eastAsia="en-AU"/>
              </w:rPr>
            </w:pPr>
          </w:p>
          <w:p w14:paraId="591BDAEF" w14:textId="77777777" w:rsidR="00D71694" w:rsidRPr="00D71694" w:rsidRDefault="00D71694" w:rsidP="005D208C">
            <w:pPr>
              <w:jc w:val="right"/>
              <w:rPr>
                <w:rFonts w:ascii="Arial" w:hAnsi="Arial" w:cs="Arial"/>
                <w:b/>
                <w:bCs/>
                <w:i/>
                <w:iCs/>
                <w:sz w:val="16"/>
                <w:szCs w:val="16"/>
                <w:lang w:val="en"/>
              </w:rPr>
            </w:pPr>
          </w:p>
        </w:tc>
        <w:tc>
          <w:tcPr>
            <w:tcW w:w="8505" w:type="dxa"/>
            <w:tcBorders>
              <w:top w:val="nil"/>
              <w:bottom w:val="nil"/>
            </w:tcBorders>
          </w:tcPr>
          <w:p w14:paraId="01CF9FB3" w14:textId="77777777" w:rsidR="00D71694" w:rsidRPr="00D71694" w:rsidRDefault="00D71694" w:rsidP="00045B41">
            <w:pPr>
              <w:jc w:val="right"/>
              <w:rPr>
                <w:rFonts w:ascii="Arial" w:hAnsi="Arial" w:cs="Arial"/>
                <w:sz w:val="16"/>
                <w:szCs w:val="16"/>
                <w:lang w:val="en" w:eastAsia="en-AU"/>
              </w:rPr>
            </w:pPr>
          </w:p>
        </w:tc>
      </w:tr>
      <w:tr w:rsidR="005D208C" w:rsidRPr="00D71694" w14:paraId="5E75662D" w14:textId="152E57AB" w:rsidTr="0058708D">
        <w:trPr>
          <w:cantSplit/>
        </w:trPr>
        <w:tc>
          <w:tcPr>
            <w:tcW w:w="1986" w:type="dxa"/>
            <w:tcBorders>
              <w:right w:val="nil"/>
            </w:tcBorders>
          </w:tcPr>
          <w:p w14:paraId="296718D2" w14:textId="77777777" w:rsidR="005D208C" w:rsidRPr="00D71694" w:rsidRDefault="005D208C" w:rsidP="00D71694">
            <w:pPr>
              <w:pStyle w:val="EndnoteText"/>
              <w:spacing w:before="20"/>
              <w:ind w:left="-113"/>
              <w:rPr>
                <w:rFonts w:ascii="Arial" w:hAnsi="Arial" w:cs="Arial"/>
                <w:i/>
                <w:iCs/>
                <w:color w:val="000000"/>
                <w:sz w:val="16"/>
                <w:szCs w:val="16"/>
              </w:rPr>
            </w:pPr>
          </w:p>
          <w:p w14:paraId="41BC5A3A" w14:textId="732FFDC3" w:rsidR="005D208C" w:rsidRPr="00D71694" w:rsidRDefault="005D208C" w:rsidP="00D71694">
            <w:pPr>
              <w:pStyle w:val="EndnoteText"/>
              <w:spacing w:after="60"/>
              <w:ind w:left="-113"/>
              <w:rPr>
                <w:rFonts w:ascii="Arial" w:hAnsi="Arial" w:cs="Arial"/>
                <w:i/>
                <w:iCs/>
                <w:color w:val="000000"/>
                <w:sz w:val="16"/>
                <w:szCs w:val="16"/>
              </w:rPr>
            </w:pPr>
            <w:r w:rsidRPr="00D71694">
              <w:rPr>
                <w:rFonts w:ascii="Arial" w:hAnsi="Arial" w:cs="Arial"/>
                <w:i/>
                <w:iCs/>
                <w:color w:val="000000"/>
                <w:sz w:val="16"/>
                <w:szCs w:val="16"/>
              </w:rPr>
              <w:t>Insert date of signing.</w:t>
            </w:r>
          </w:p>
        </w:tc>
        <w:tc>
          <w:tcPr>
            <w:tcW w:w="8505" w:type="dxa"/>
            <w:gridSpan w:val="3"/>
            <w:tcBorders>
              <w:top w:val="nil"/>
              <w:left w:val="nil"/>
              <w:bottom w:val="nil"/>
            </w:tcBorders>
          </w:tcPr>
          <w:p w14:paraId="54D730BB" w14:textId="7D2C18D4" w:rsidR="005D208C" w:rsidRPr="00D71694" w:rsidRDefault="005D208C" w:rsidP="005D208C">
            <w:pPr>
              <w:rPr>
                <w:rFonts w:ascii="Arial" w:hAnsi="Arial" w:cs="Arial"/>
                <w:sz w:val="16"/>
                <w:szCs w:val="16"/>
                <w:lang w:val="en" w:eastAsia="en-AU"/>
              </w:rPr>
            </w:pPr>
            <w:r w:rsidRPr="00D71694">
              <w:rPr>
                <w:rFonts w:ascii="Arial" w:hAnsi="Arial" w:cs="Arial"/>
                <w:sz w:val="16"/>
                <w:szCs w:val="16"/>
                <w:lang w:val="en"/>
              </w:rPr>
              <w:t xml:space="preserve">Declared on      </w:t>
            </w:r>
            <w:r w:rsidRPr="00D71694">
              <w:rPr>
                <w:rFonts w:ascii="Arial" w:hAnsi="Arial" w:cs="Arial"/>
                <w:sz w:val="16"/>
                <w:szCs w:val="16"/>
                <w:lang w:val="en"/>
              </w:rPr>
              <w:fldChar w:fldCharType="begin">
                <w:ffData>
                  <w:name w:val="Text14"/>
                  <w:enabled/>
                  <w:calcOnExit w:val="0"/>
                  <w:textInput>
                    <w:default w:val="_____"/>
                  </w:textInput>
                </w:ffData>
              </w:fldChar>
            </w:r>
            <w:bookmarkStart w:id="13" w:name="Text14"/>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_____</w:t>
            </w:r>
            <w:r w:rsidRPr="00D71694">
              <w:rPr>
                <w:rFonts w:ascii="Arial" w:hAnsi="Arial" w:cs="Arial"/>
                <w:sz w:val="16"/>
                <w:szCs w:val="16"/>
                <w:lang w:val="en"/>
              </w:rPr>
              <w:fldChar w:fldCharType="end"/>
            </w:r>
            <w:bookmarkEnd w:id="13"/>
            <w:r w:rsidRPr="00D71694">
              <w:rPr>
                <w:rFonts w:ascii="Arial" w:hAnsi="Arial" w:cs="Arial"/>
                <w:sz w:val="16"/>
                <w:szCs w:val="16"/>
                <w:lang w:val="en"/>
              </w:rPr>
              <w:t xml:space="preserve"> day      </w:t>
            </w:r>
            <w:r w:rsidRPr="00D71694">
              <w:rPr>
                <w:rFonts w:ascii="Arial" w:hAnsi="Arial" w:cs="Arial"/>
                <w:sz w:val="16"/>
                <w:szCs w:val="16"/>
                <w:lang w:val="en"/>
              </w:rPr>
              <w:fldChar w:fldCharType="begin">
                <w:ffData>
                  <w:name w:val="Text14"/>
                  <w:enabled/>
                  <w:calcOnExit w:val="0"/>
                  <w:textInput>
                    <w:default w:val="_____"/>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_____</w:t>
            </w:r>
            <w:r w:rsidRPr="00D71694">
              <w:rPr>
                <w:rFonts w:ascii="Arial" w:hAnsi="Arial" w:cs="Arial"/>
                <w:sz w:val="16"/>
                <w:szCs w:val="16"/>
                <w:lang w:val="en"/>
              </w:rPr>
              <w:fldChar w:fldCharType="end"/>
            </w:r>
            <w:r w:rsidRPr="00D71694">
              <w:rPr>
                <w:rFonts w:ascii="Arial" w:hAnsi="Arial" w:cs="Arial"/>
                <w:sz w:val="16"/>
                <w:szCs w:val="16"/>
                <w:lang w:val="en"/>
              </w:rPr>
              <w:t xml:space="preserve">  month     </w:t>
            </w:r>
            <w:r w:rsidRPr="00D71694">
              <w:rPr>
                <w:rFonts w:ascii="Arial" w:hAnsi="Arial" w:cs="Arial"/>
                <w:sz w:val="16"/>
                <w:szCs w:val="16"/>
                <w:lang w:val="en"/>
              </w:rPr>
              <w:fldChar w:fldCharType="begin">
                <w:ffData>
                  <w:name w:val="Text14"/>
                  <w:enabled/>
                  <w:calcOnExit w:val="0"/>
                  <w:textInput>
                    <w:default w:val="_______"/>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_______</w:t>
            </w:r>
            <w:r w:rsidRPr="00D71694">
              <w:rPr>
                <w:rFonts w:ascii="Arial" w:hAnsi="Arial" w:cs="Arial"/>
                <w:sz w:val="16"/>
                <w:szCs w:val="16"/>
                <w:lang w:val="en"/>
              </w:rPr>
              <w:fldChar w:fldCharType="end"/>
            </w:r>
            <w:r w:rsidRPr="00D71694">
              <w:rPr>
                <w:rFonts w:ascii="Arial" w:hAnsi="Arial" w:cs="Arial"/>
                <w:sz w:val="16"/>
                <w:szCs w:val="16"/>
                <w:lang w:val="en"/>
              </w:rPr>
              <w:t xml:space="preserve">  year </w:t>
            </w:r>
          </w:p>
        </w:tc>
        <w:tc>
          <w:tcPr>
            <w:tcW w:w="8505" w:type="dxa"/>
            <w:tcBorders>
              <w:top w:val="nil"/>
              <w:bottom w:val="nil"/>
            </w:tcBorders>
          </w:tcPr>
          <w:p w14:paraId="2DE5F319" w14:textId="77777777" w:rsidR="005D208C" w:rsidRPr="00D71694" w:rsidRDefault="005D208C" w:rsidP="00AC03C1">
            <w:pPr>
              <w:jc w:val="right"/>
              <w:rPr>
                <w:rFonts w:ascii="Arial" w:hAnsi="Arial" w:cs="Arial"/>
                <w:sz w:val="16"/>
                <w:szCs w:val="16"/>
                <w:lang w:val="en" w:eastAsia="en-AU"/>
              </w:rPr>
            </w:pPr>
          </w:p>
        </w:tc>
      </w:tr>
      <w:tr w:rsidR="005D208C" w:rsidRPr="00D71694" w14:paraId="04905C57" w14:textId="69ABC47F" w:rsidTr="0058708D">
        <w:tc>
          <w:tcPr>
            <w:tcW w:w="1986" w:type="dxa"/>
          </w:tcPr>
          <w:p w14:paraId="5E439DE6" w14:textId="77777777" w:rsidR="005D208C" w:rsidRPr="00D71694" w:rsidRDefault="005D208C" w:rsidP="00D71694">
            <w:pPr>
              <w:pStyle w:val="EndnoteText"/>
              <w:spacing w:before="60" w:after="60"/>
              <w:ind w:left="-113"/>
              <w:rPr>
                <w:rFonts w:ascii="Arial" w:hAnsi="Arial" w:cs="Arial"/>
                <w:i/>
                <w:iCs/>
                <w:color w:val="000000"/>
                <w:sz w:val="16"/>
                <w:szCs w:val="16"/>
              </w:rPr>
            </w:pPr>
          </w:p>
          <w:p w14:paraId="630D64A8" w14:textId="77777777" w:rsidR="005D208C" w:rsidRPr="00D71694" w:rsidRDefault="005D208C" w:rsidP="00D71694">
            <w:pPr>
              <w:pStyle w:val="EndnoteText"/>
              <w:spacing w:before="60" w:after="60"/>
              <w:ind w:left="-113"/>
              <w:rPr>
                <w:rFonts w:ascii="Arial" w:hAnsi="Arial" w:cs="Arial"/>
                <w:i/>
                <w:iCs/>
                <w:color w:val="000000"/>
                <w:sz w:val="16"/>
                <w:szCs w:val="16"/>
              </w:rPr>
            </w:pPr>
          </w:p>
          <w:p w14:paraId="13DB74A6" w14:textId="77777777" w:rsidR="005D208C" w:rsidRPr="00D71694" w:rsidRDefault="005D208C" w:rsidP="00D71694">
            <w:pPr>
              <w:pStyle w:val="EndnoteText"/>
              <w:spacing w:before="60" w:after="60"/>
              <w:ind w:left="-113"/>
              <w:rPr>
                <w:rFonts w:ascii="Arial" w:hAnsi="Arial" w:cs="Arial"/>
                <w:i/>
                <w:iCs/>
                <w:color w:val="000000"/>
                <w:sz w:val="16"/>
                <w:szCs w:val="16"/>
              </w:rPr>
            </w:pPr>
          </w:p>
          <w:p w14:paraId="371E2718" w14:textId="6516C232" w:rsidR="005D208C" w:rsidRPr="00D71694" w:rsidRDefault="005D208C" w:rsidP="00D71694">
            <w:pPr>
              <w:pStyle w:val="EndnoteText"/>
              <w:spacing w:before="20"/>
              <w:ind w:left="-113"/>
              <w:rPr>
                <w:rFonts w:ascii="Arial" w:hAnsi="Arial" w:cs="Arial"/>
                <w:i/>
                <w:iCs/>
                <w:color w:val="000000"/>
                <w:sz w:val="16"/>
                <w:szCs w:val="16"/>
              </w:rPr>
            </w:pPr>
            <w:r w:rsidRPr="00D71694">
              <w:rPr>
                <w:rFonts w:ascii="Arial" w:hAnsi="Arial" w:cs="Arial"/>
                <w:i/>
                <w:iCs/>
                <w:color w:val="000000"/>
                <w:sz w:val="16"/>
                <w:szCs w:val="16"/>
              </w:rPr>
              <w:t xml:space="preserve">Full name and signature of authorised witness. Refer to the </w:t>
            </w:r>
            <w:r w:rsidRPr="00D71694">
              <w:rPr>
                <w:rFonts w:ascii="Arial" w:hAnsi="Arial" w:cs="Arial"/>
                <w:b/>
                <w:bCs/>
                <w:i/>
                <w:iCs/>
                <w:color w:val="000000"/>
                <w:sz w:val="16"/>
                <w:szCs w:val="16"/>
              </w:rPr>
              <w:t>Fact Sheet - Who can witness a statutory declaration or affidavit in Queensland.</w:t>
            </w:r>
          </w:p>
        </w:tc>
        <w:tc>
          <w:tcPr>
            <w:tcW w:w="4252" w:type="dxa"/>
            <w:gridSpan w:val="2"/>
            <w:tcBorders>
              <w:top w:val="nil"/>
            </w:tcBorders>
          </w:tcPr>
          <w:p w14:paraId="3BD6BFDC" w14:textId="77777777" w:rsidR="005D208C" w:rsidRPr="00D71694" w:rsidRDefault="005D208C" w:rsidP="00660635">
            <w:pPr>
              <w:spacing w:before="120"/>
              <w:rPr>
                <w:rFonts w:ascii="Arial" w:hAnsi="Arial" w:cs="Arial"/>
                <w:b/>
                <w:bCs/>
                <w:sz w:val="16"/>
                <w:szCs w:val="16"/>
                <w:lang w:val="en" w:eastAsia="en-AU"/>
              </w:rPr>
            </w:pPr>
            <w:r w:rsidRPr="00D71694">
              <w:rPr>
                <w:rFonts w:ascii="Arial" w:hAnsi="Arial" w:cs="Arial"/>
                <w:b/>
                <w:bCs/>
                <w:sz w:val="16"/>
                <w:szCs w:val="16"/>
                <w:lang w:val="en"/>
              </w:rPr>
              <w:t>In the presence of:</w:t>
            </w:r>
            <w:r w:rsidRPr="00D71694" w:rsidDel="00D60BC4">
              <w:rPr>
                <w:rFonts w:ascii="Arial" w:hAnsi="Arial" w:cs="Arial"/>
                <w:b/>
                <w:bCs/>
                <w:sz w:val="16"/>
                <w:szCs w:val="16"/>
                <w:lang w:val="en" w:eastAsia="en-AU"/>
              </w:rPr>
              <w:t xml:space="preserve"> </w:t>
            </w:r>
          </w:p>
          <w:p w14:paraId="388B1E6F" w14:textId="77777777" w:rsidR="005D208C" w:rsidRPr="00D71694" w:rsidRDefault="005D208C" w:rsidP="00660635">
            <w:pPr>
              <w:spacing w:after="120"/>
              <w:jc w:val="both"/>
              <w:rPr>
                <w:rFonts w:ascii="Arial" w:hAnsi="Arial" w:cs="Arial"/>
                <w:b/>
                <w:bCs/>
                <w:sz w:val="16"/>
                <w:szCs w:val="16"/>
                <w:lang w:val="en" w:eastAsia="en-AU"/>
              </w:rPr>
            </w:pPr>
          </w:p>
          <w:p w14:paraId="699B950D" w14:textId="77777777" w:rsidR="005D208C" w:rsidRDefault="005D208C" w:rsidP="00660635">
            <w:pPr>
              <w:jc w:val="both"/>
              <w:rPr>
                <w:rFonts w:ascii="Arial" w:hAnsi="Arial" w:cs="Arial"/>
                <w:sz w:val="16"/>
                <w:szCs w:val="16"/>
                <w:lang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r w:rsidRPr="00D71694">
              <w:rPr>
                <w:rFonts w:ascii="Arial" w:hAnsi="Arial" w:cs="Arial"/>
                <w:sz w:val="16"/>
                <w:szCs w:val="16"/>
                <w:lang w:eastAsia="en-AU"/>
              </w:rPr>
              <w:t xml:space="preserve"> </w:t>
            </w:r>
          </w:p>
          <w:p w14:paraId="5A839600" w14:textId="77777777" w:rsidR="005D208C" w:rsidRPr="00D71694" w:rsidRDefault="005D208C" w:rsidP="005D208C">
            <w:pPr>
              <w:jc w:val="both"/>
              <w:rPr>
                <w:rFonts w:ascii="Arial" w:hAnsi="Arial" w:cs="Arial"/>
                <w:b/>
                <w:bCs/>
                <w:sz w:val="16"/>
                <w:szCs w:val="16"/>
                <w:lang w:eastAsia="en-AU"/>
              </w:rPr>
            </w:pPr>
            <w:r w:rsidRPr="00D71694">
              <w:rPr>
                <w:rFonts w:ascii="Arial" w:hAnsi="Arial" w:cs="Arial"/>
                <w:sz w:val="16"/>
                <w:szCs w:val="16"/>
                <w:lang w:eastAsia="en-AU"/>
              </w:rPr>
              <w:t>[full name of witness]</w:t>
            </w:r>
          </w:p>
          <w:p w14:paraId="7FC9B1EA" w14:textId="77777777" w:rsidR="005D208C" w:rsidRPr="00D71694" w:rsidRDefault="005D208C" w:rsidP="00660635">
            <w:pPr>
              <w:jc w:val="both"/>
              <w:rPr>
                <w:rFonts w:ascii="Arial" w:hAnsi="Arial" w:cs="Arial"/>
                <w:sz w:val="16"/>
                <w:szCs w:val="16"/>
                <w:lang w:eastAsia="en-AU"/>
              </w:rPr>
            </w:pPr>
          </w:p>
        </w:tc>
        <w:tc>
          <w:tcPr>
            <w:tcW w:w="4253" w:type="dxa"/>
            <w:tcBorders>
              <w:top w:val="nil"/>
            </w:tcBorders>
          </w:tcPr>
          <w:p w14:paraId="0671FA5B" w14:textId="77777777" w:rsidR="005D208C" w:rsidRDefault="005D208C" w:rsidP="005D208C">
            <w:pPr>
              <w:tabs>
                <w:tab w:val="right" w:pos="3540"/>
              </w:tabs>
              <w:jc w:val="right"/>
              <w:rPr>
                <w:rFonts w:ascii="Arial" w:hAnsi="Arial" w:cs="Arial"/>
                <w:sz w:val="16"/>
                <w:szCs w:val="16"/>
                <w:lang w:val="en"/>
              </w:rPr>
            </w:pPr>
          </w:p>
          <w:p w14:paraId="178E810E" w14:textId="77777777" w:rsidR="005D208C" w:rsidRDefault="005D208C" w:rsidP="005D208C">
            <w:pPr>
              <w:tabs>
                <w:tab w:val="right" w:pos="3540"/>
              </w:tabs>
              <w:jc w:val="right"/>
              <w:rPr>
                <w:rFonts w:ascii="Arial" w:hAnsi="Arial" w:cs="Arial"/>
                <w:sz w:val="16"/>
                <w:szCs w:val="16"/>
                <w:lang w:val="en"/>
              </w:rPr>
            </w:pPr>
          </w:p>
          <w:p w14:paraId="2C8248AB" w14:textId="5D9E28C2" w:rsidR="005D208C" w:rsidRPr="00D71694" w:rsidRDefault="005D208C" w:rsidP="005D208C">
            <w:pPr>
              <w:tabs>
                <w:tab w:val="right" w:pos="3540"/>
              </w:tabs>
              <w:jc w:val="right"/>
              <w:rPr>
                <w:rFonts w:ascii="Arial" w:hAnsi="Arial" w:cs="Arial"/>
                <w:sz w:val="16"/>
                <w:szCs w:val="16"/>
                <w:lang w:val="en"/>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p>
          <w:p w14:paraId="1D2A85A4" w14:textId="77777777" w:rsidR="005D208C" w:rsidRPr="00D71694" w:rsidRDefault="005D208C" w:rsidP="005D208C">
            <w:pPr>
              <w:tabs>
                <w:tab w:val="right" w:pos="3540"/>
              </w:tabs>
              <w:jc w:val="right"/>
              <w:rPr>
                <w:rFonts w:ascii="Arial" w:hAnsi="Arial" w:cs="Arial"/>
                <w:sz w:val="16"/>
                <w:szCs w:val="16"/>
                <w:lang w:val="en" w:eastAsia="en-AU"/>
              </w:rPr>
            </w:pPr>
            <w:r w:rsidRPr="00D71694">
              <w:rPr>
                <w:rFonts w:ascii="Arial" w:hAnsi="Arial" w:cs="Arial"/>
                <w:sz w:val="16"/>
                <w:szCs w:val="16"/>
                <w:lang w:val="en" w:eastAsia="en-AU"/>
              </w:rPr>
              <w:tab/>
              <w:t>[signature of witness]</w:t>
            </w:r>
          </w:p>
          <w:p w14:paraId="1ACEA4AE" w14:textId="0039935B" w:rsidR="005D208C" w:rsidRPr="00D71694" w:rsidRDefault="005D208C" w:rsidP="005D208C">
            <w:pPr>
              <w:jc w:val="both"/>
              <w:rPr>
                <w:rFonts w:ascii="Arial" w:hAnsi="Arial" w:cs="Arial"/>
                <w:sz w:val="16"/>
                <w:szCs w:val="16"/>
                <w:lang w:val="en" w:eastAsia="en-AU"/>
              </w:rPr>
            </w:pPr>
          </w:p>
        </w:tc>
        <w:tc>
          <w:tcPr>
            <w:tcW w:w="8505" w:type="dxa"/>
            <w:tcBorders>
              <w:top w:val="nil"/>
            </w:tcBorders>
          </w:tcPr>
          <w:p w14:paraId="7D9E21BC" w14:textId="77777777" w:rsidR="005D208C" w:rsidRPr="00D71694" w:rsidRDefault="005D208C" w:rsidP="00660635">
            <w:pPr>
              <w:spacing w:before="120"/>
              <w:rPr>
                <w:rFonts w:ascii="Arial" w:hAnsi="Arial" w:cs="Arial"/>
                <w:b/>
                <w:bCs/>
                <w:sz w:val="16"/>
                <w:szCs w:val="16"/>
                <w:lang w:val="en"/>
              </w:rPr>
            </w:pPr>
          </w:p>
        </w:tc>
      </w:tr>
      <w:tr w:rsidR="00D71694" w:rsidRPr="00D71694" w14:paraId="7C954337" w14:textId="36813530" w:rsidTr="0058708D">
        <w:tc>
          <w:tcPr>
            <w:tcW w:w="1986" w:type="dxa"/>
          </w:tcPr>
          <w:p w14:paraId="60CCFFB5" w14:textId="77777777" w:rsidR="00D71694" w:rsidRPr="00D71694" w:rsidRDefault="00D71694" w:rsidP="00D71694">
            <w:pPr>
              <w:pStyle w:val="EndnoteText"/>
              <w:spacing w:before="60"/>
              <w:ind w:left="-113"/>
              <w:rPr>
                <w:rFonts w:ascii="Arial" w:hAnsi="Arial" w:cs="Arial"/>
                <w:i/>
                <w:iCs/>
                <w:color w:val="000000"/>
                <w:sz w:val="16"/>
                <w:szCs w:val="16"/>
              </w:rPr>
            </w:pPr>
          </w:p>
          <w:p w14:paraId="2E7DAA81" w14:textId="337A9EB1" w:rsidR="00D71694" w:rsidRPr="00D71694" w:rsidRDefault="00D71694" w:rsidP="00D71694">
            <w:pPr>
              <w:pStyle w:val="EndnoteText"/>
              <w:spacing w:before="60" w:after="60"/>
              <w:ind w:left="-113"/>
              <w:rPr>
                <w:rFonts w:ascii="Arial" w:hAnsi="Arial" w:cs="Arial"/>
                <w:i/>
                <w:iCs/>
                <w:color w:val="000000"/>
                <w:sz w:val="16"/>
                <w:szCs w:val="16"/>
              </w:rPr>
            </w:pPr>
            <w:r w:rsidRPr="00D71694">
              <w:rPr>
                <w:rFonts w:ascii="Arial" w:hAnsi="Arial" w:cs="Arial"/>
                <w:i/>
                <w:iCs/>
                <w:color w:val="000000"/>
                <w:sz w:val="16"/>
                <w:szCs w:val="16"/>
              </w:rPr>
              <w:t>Qualification of witness (</w:t>
            </w:r>
            <w:proofErr w:type="spellStart"/>
            <w:r w:rsidRPr="00D71694">
              <w:rPr>
                <w:rFonts w:ascii="Arial" w:hAnsi="Arial" w:cs="Arial"/>
                <w:i/>
                <w:iCs/>
                <w:color w:val="000000"/>
                <w:sz w:val="16"/>
                <w:szCs w:val="16"/>
              </w:rPr>
              <w:t>e.g</w:t>
            </w:r>
            <w:proofErr w:type="spellEnd"/>
            <w:r w:rsidRPr="00D71694">
              <w:rPr>
                <w:rFonts w:ascii="Arial" w:hAnsi="Arial" w:cs="Arial"/>
                <w:i/>
                <w:iCs/>
                <w:color w:val="000000"/>
                <w:sz w:val="16"/>
                <w:szCs w:val="16"/>
              </w:rPr>
              <w:t xml:space="preserve"> lawyer, JP, </w:t>
            </w:r>
            <w:proofErr w:type="spellStart"/>
            <w:r w:rsidRPr="00D71694">
              <w:rPr>
                <w:rFonts w:ascii="Arial" w:hAnsi="Arial" w:cs="Arial"/>
                <w:i/>
                <w:iCs/>
                <w:color w:val="000000"/>
                <w:sz w:val="16"/>
                <w:szCs w:val="16"/>
              </w:rPr>
              <w:t>Cdec</w:t>
            </w:r>
            <w:proofErr w:type="spellEnd"/>
            <w:r w:rsidRPr="00D71694">
              <w:rPr>
                <w:rFonts w:ascii="Arial" w:hAnsi="Arial" w:cs="Arial"/>
                <w:i/>
                <w:iCs/>
                <w:color w:val="000000"/>
                <w:sz w:val="16"/>
                <w:szCs w:val="16"/>
              </w:rPr>
              <w:t>, etc).</w:t>
            </w:r>
          </w:p>
        </w:tc>
        <w:tc>
          <w:tcPr>
            <w:tcW w:w="3959" w:type="dxa"/>
            <w:tcBorders>
              <w:top w:val="nil"/>
            </w:tcBorders>
          </w:tcPr>
          <w:p w14:paraId="30D0A9FE" w14:textId="77777777" w:rsidR="00D71694" w:rsidRPr="00D71694" w:rsidRDefault="00D71694" w:rsidP="00660635">
            <w:pPr>
              <w:jc w:val="both"/>
              <w:rPr>
                <w:rFonts w:ascii="Arial" w:hAnsi="Arial" w:cs="Arial"/>
                <w:sz w:val="16"/>
                <w:szCs w:val="16"/>
                <w:lang w:val="en" w:eastAsia="en-AU"/>
              </w:rPr>
            </w:pPr>
          </w:p>
          <w:p w14:paraId="501649DE" w14:textId="77777777" w:rsidR="00D71694" w:rsidRPr="00D71694" w:rsidRDefault="00D71694" w:rsidP="00660635">
            <w:pPr>
              <w:jc w:val="both"/>
              <w:rPr>
                <w:rFonts w:ascii="Arial" w:hAnsi="Arial" w:cs="Arial"/>
                <w:sz w:val="16"/>
                <w:szCs w:val="16"/>
                <w:lang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r w:rsidRPr="00D71694">
              <w:rPr>
                <w:rFonts w:ascii="Arial" w:hAnsi="Arial" w:cs="Arial"/>
                <w:sz w:val="16"/>
                <w:szCs w:val="16"/>
                <w:lang w:eastAsia="en-AU"/>
              </w:rPr>
              <w:t xml:space="preserve"> </w:t>
            </w:r>
          </w:p>
          <w:p w14:paraId="53878671" w14:textId="432E9E32" w:rsidR="00D71694" w:rsidRPr="00D71694" w:rsidRDefault="00D71694" w:rsidP="008754A3">
            <w:pPr>
              <w:jc w:val="both"/>
              <w:rPr>
                <w:rFonts w:ascii="Arial" w:hAnsi="Arial" w:cs="Arial"/>
                <w:b/>
                <w:bCs/>
                <w:sz w:val="16"/>
                <w:szCs w:val="16"/>
                <w:lang w:val="en"/>
              </w:rPr>
            </w:pPr>
            <w:r w:rsidRPr="00D71694">
              <w:rPr>
                <w:rFonts w:ascii="Arial" w:hAnsi="Arial" w:cs="Arial"/>
                <w:sz w:val="16"/>
                <w:szCs w:val="16"/>
                <w:lang w:eastAsia="en-AU"/>
              </w:rPr>
              <w:t>[type of witness]</w:t>
            </w:r>
          </w:p>
        </w:tc>
        <w:tc>
          <w:tcPr>
            <w:tcW w:w="4546" w:type="dxa"/>
            <w:gridSpan w:val="2"/>
            <w:tcBorders>
              <w:top w:val="nil"/>
            </w:tcBorders>
          </w:tcPr>
          <w:p w14:paraId="3EBD2792" w14:textId="77777777" w:rsidR="005D208C" w:rsidRDefault="005D208C" w:rsidP="005D208C">
            <w:pPr>
              <w:rPr>
                <w:rFonts w:ascii="Arial" w:hAnsi="Arial" w:cs="Arial"/>
                <w:sz w:val="16"/>
                <w:szCs w:val="16"/>
                <w:lang w:val="en"/>
              </w:rPr>
            </w:pPr>
          </w:p>
          <w:p w14:paraId="273AB733" w14:textId="2B783CB1" w:rsidR="005D208C" w:rsidRPr="00D71694" w:rsidRDefault="005D208C" w:rsidP="005D208C">
            <w:pPr>
              <w:tabs>
                <w:tab w:val="left" w:pos="3306"/>
              </w:tabs>
              <w:jc w:val="right"/>
              <w:rPr>
                <w:rFonts w:ascii="Arial" w:hAnsi="Arial" w:cs="Arial"/>
                <w:sz w:val="16"/>
                <w:szCs w:val="16"/>
                <w:lang w:val="en" w:eastAsia="en-AU"/>
              </w:rPr>
            </w:pPr>
            <w:r w:rsidRPr="00D71694">
              <w:rPr>
                <w:rFonts w:ascii="Arial" w:hAnsi="Arial" w:cs="Arial"/>
                <w:sz w:val="16"/>
                <w:szCs w:val="16"/>
                <w:lang w:val="en"/>
              </w:rPr>
              <w:fldChar w:fldCharType="begin">
                <w:ffData>
                  <w:name w:val="Text14"/>
                  <w:enabled/>
                  <w:calcOnExit w:val="0"/>
                  <w:textInput>
                    <w:default w:val="_____"/>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_____</w:t>
            </w:r>
            <w:r w:rsidRPr="00D71694">
              <w:rPr>
                <w:rFonts w:ascii="Arial" w:hAnsi="Arial" w:cs="Arial"/>
                <w:sz w:val="16"/>
                <w:szCs w:val="16"/>
                <w:lang w:val="en"/>
              </w:rPr>
              <w:fldChar w:fldCharType="end"/>
            </w:r>
            <w:r w:rsidRPr="00D71694">
              <w:rPr>
                <w:rFonts w:ascii="Arial" w:hAnsi="Arial" w:cs="Arial"/>
                <w:sz w:val="16"/>
                <w:szCs w:val="16"/>
                <w:lang w:val="en"/>
              </w:rPr>
              <w:t xml:space="preserve"> </w:t>
            </w:r>
            <w:r w:rsidRPr="00D71694">
              <w:rPr>
                <w:rFonts w:ascii="Arial" w:hAnsi="Arial" w:cs="Arial"/>
                <w:sz w:val="16"/>
                <w:szCs w:val="16"/>
                <w:lang w:val="en" w:eastAsia="en-AU"/>
              </w:rPr>
              <w:t xml:space="preserve"> day  </w:t>
            </w:r>
            <w:r w:rsidRPr="00D71694">
              <w:rPr>
                <w:rFonts w:ascii="Arial" w:hAnsi="Arial" w:cs="Arial"/>
                <w:sz w:val="16"/>
                <w:szCs w:val="16"/>
                <w:lang w:val="en"/>
              </w:rPr>
              <w:fldChar w:fldCharType="begin">
                <w:ffData>
                  <w:name w:val="Text14"/>
                  <w:enabled/>
                  <w:calcOnExit w:val="0"/>
                  <w:textInput>
                    <w:default w:val="_____"/>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_____</w:t>
            </w:r>
            <w:r w:rsidRPr="00D71694">
              <w:rPr>
                <w:rFonts w:ascii="Arial" w:hAnsi="Arial" w:cs="Arial"/>
                <w:sz w:val="16"/>
                <w:szCs w:val="16"/>
                <w:lang w:val="en"/>
              </w:rPr>
              <w:fldChar w:fldCharType="end"/>
            </w:r>
            <w:r w:rsidRPr="00D71694">
              <w:rPr>
                <w:rFonts w:ascii="Arial" w:hAnsi="Arial" w:cs="Arial"/>
                <w:sz w:val="16"/>
                <w:szCs w:val="16"/>
                <w:lang w:val="en"/>
              </w:rPr>
              <w:t xml:space="preserve"> </w:t>
            </w:r>
            <w:r w:rsidRPr="00D71694">
              <w:rPr>
                <w:rFonts w:ascii="Arial" w:hAnsi="Arial" w:cs="Arial"/>
                <w:sz w:val="16"/>
                <w:szCs w:val="16"/>
                <w:lang w:val="en" w:eastAsia="en-AU"/>
              </w:rPr>
              <w:t xml:space="preserve"> month  </w:t>
            </w:r>
            <w:r w:rsidRPr="00D71694">
              <w:rPr>
                <w:rFonts w:ascii="Arial" w:hAnsi="Arial" w:cs="Arial"/>
                <w:sz w:val="16"/>
                <w:szCs w:val="16"/>
                <w:lang w:val="en"/>
              </w:rPr>
              <w:fldChar w:fldCharType="begin">
                <w:ffData>
                  <w:name w:val="Text14"/>
                  <w:enabled/>
                  <w:calcOnExit w:val="0"/>
                  <w:textInput>
                    <w:default w:val="_______"/>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noProof/>
                <w:sz w:val="16"/>
                <w:szCs w:val="16"/>
                <w:lang w:val="en"/>
              </w:rPr>
              <w:t>_______</w:t>
            </w:r>
            <w:r w:rsidRPr="00D71694">
              <w:rPr>
                <w:rFonts w:ascii="Arial" w:hAnsi="Arial" w:cs="Arial"/>
                <w:sz w:val="16"/>
                <w:szCs w:val="16"/>
                <w:lang w:val="en"/>
              </w:rPr>
              <w:fldChar w:fldCharType="end"/>
            </w:r>
            <w:r w:rsidRPr="00D71694">
              <w:rPr>
                <w:rFonts w:ascii="Arial" w:hAnsi="Arial" w:cs="Arial"/>
                <w:sz w:val="16"/>
                <w:szCs w:val="16"/>
                <w:lang w:val="en"/>
              </w:rPr>
              <w:t xml:space="preserve"> </w:t>
            </w:r>
            <w:r w:rsidRPr="00D71694">
              <w:rPr>
                <w:rFonts w:ascii="Arial" w:hAnsi="Arial" w:cs="Arial"/>
                <w:sz w:val="16"/>
                <w:szCs w:val="16"/>
                <w:lang w:val="en" w:eastAsia="en-AU"/>
              </w:rPr>
              <w:t>year</w:t>
            </w:r>
          </w:p>
          <w:p w14:paraId="69B269E4" w14:textId="29692EA1" w:rsidR="00D71694" w:rsidRPr="00D71694" w:rsidRDefault="005D208C" w:rsidP="008754A3">
            <w:pPr>
              <w:tabs>
                <w:tab w:val="right" w:pos="3540"/>
              </w:tabs>
              <w:jc w:val="right"/>
              <w:rPr>
                <w:rFonts w:ascii="Arial" w:hAnsi="Arial" w:cs="Arial"/>
                <w:sz w:val="16"/>
                <w:szCs w:val="16"/>
                <w:lang w:val="en" w:eastAsia="en-AU"/>
              </w:rPr>
            </w:pPr>
            <w:r w:rsidRPr="00D71694">
              <w:rPr>
                <w:rFonts w:ascii="Arial" w:hAnsi="Arial" w:cs="Arial"/>
                <w:sz w:val="16"/>
                <w:szCs w:val="16"/>
                <w:lang w:val="en" w:eastAsia="en-AU"/>
              </w:rPr>
              <w:tab/>
              <w:t>[date]</w:t>
            </w:r>
          </w:p>
        </w:tc>
        <w:tc>
          <w:tcPr>
            <w:tcW w:w="8505" w:type="dxa"/>
            <w:tcBorders>
              <w:top w:val="nil"/>
            </w:tcBorders>
          </w:tcPr>
          <w:p w14:paraId="15E25113" w14:textId="77777777" w:rsidR="00D71694" w:rsidRPr="00D71694" w:rsidRDefault="00D71694" w:rsidP="00660635">
            <w:pPr>
              <w:spacing w:after="120"/>
              <w:jc w:val="right"/>
              <w:rPr>
                <w:rFonts w:ascii="Arial" w:hAnsi="Arial" w:cs="Arial"/>
                <w:sz w:val="16"/>
                <w:szCs w:val="16"/>
                <w:lang w:val="en" w:eastAsia="en-AU"/>
              </w:rPr>
            </w:pPr>
          </w:p>
        </w:tc>
      </w:tr>
      <w:tr w:rsidR="00D71694" w:rsidRPr="00D71694" w14:paraId="3C585F4D" w14:textId="264D0931" w:rsidTr="0058708D">
        <w:trPr>
          <w:cantSplit/>
        </w:trPr>
        <w:tc>
          <w:tcPr>
            <w:tcW w:w="1986" w:type="dxa"/>
            <w:tcBorders>
              <w:bottom w:val="single" w:sz="4" w:space="0" w:color="auto"/>
            </w:tcBorders>
          </w:tcPr>
          <w:p w14:paraId="23D14D28" w14:textId="77777777" w:rsidR="00D71694" w:rsidRPr="00D71694" w:rsidRDefault="00D71694" w:rsidP="00D71694">
            <w:pPr>
              <w:pStyle w:val="EndnoteText"/>
              <w:spacing w:after="60"/>
              <w:ind w:left="-113"/>
              <w:rPr>
                <w:rFonts w:ascii="Arial" w:hAnsi="Arial" w:cs="Arial"/>
                <w:i/>
                <w:iCs/>
                <w:color w:val="000000"/>
                <w:sz w:val="16"/>
                <w:szCs w:val="16"/>
              </w:rPr>
            </w:pPr>
          </w:p>
          <w:p w14:paraId="2F89D040" w14:textId="77777777" w:rsidR="00D71694" w:rsidRPr="00D71694" w:rsidRDefault="00D71694" w:rsidP="00D71694">
            <w:pPr>
              <w:pStyle w:val="EndnoteText"/>
              <w:spacing w:after="60"/>
              <w:ind w:left="-113"/>
              <w:rPr>
                <w:rFonts w:ascii="Arial" w:hAnsi="Arial" w:cs="Arial"/>
                <w:i/>
                <w:iCs/>
                <w:color w:val="000000"/>
                <w:sz w:val="16"/>
                <w:szCs w:val="16"/>
              </w:rPr>
            </w:pPr>
          </w:p>
          <w:p w14:paraId="5506F420" w14:textId="77777777" w:rsidR="00D71694" w:rsidRPr="00D71694" w:rsidRDefault="00D71694" w:rsidP="00D71694">
            <w:pPr>
              <w:pStyle w:val="EndnoteText"/>
              <w:spacing w:after="60"/>
              <w:ind w:left="-113"/>
              <w:rPr>
                <w:rFonts w:ascii="Arial" w:hAnsi="Arial" w:cs="Arial"/>
                <w:b/>
                <w:bCs/>
                <w:i/>
                <w:iCs/>
                <w:color w:val="000000"/>
                <w:sz w:val="16"/>
                <w:szCs w:val="16"/>
              </w:rPr>
            </w:pPr>
            <w:r w:rsidRPr="00D71694">
              <w:rPr>
                <w:rFonts w:ascii="Arial" w:hAnsi="Arial" w:cs="Arial"/>
                <w:i/>
                <w:iCs/>
                <w:color w:val="000000"/>
                <w:sz w:val="16"/>
                <w:szCs w:val="16"/>
              </w:rPr>
              <w:t xml:space="preserve">Witness must include additional information under section 13E of the Oaths Act 1867. Refer to the </w:t>
            </w:r>
            <w:r w:rsidRPr="00D71694">
              <w:rPr>
                <w:rFonts w:ascii="Arial" w:hAnsi="Arial" w:cs="Arial"/>
                <w:b/>
                <w:bCs/>
                <w:i/>
                <w:iCs/>
                <w:color w:val="000000"/>
                <w:sz w:val="16"/>
                <w:szCs w:val="16"/>
              </w:rPr>
              <w:t>Fact Sheet - Witness information for statutory declarations or affidavits.</w:t>
            </w:r>
          </w:p>
          <w:p w14:paraId="06D05768" w14:textId="77777777" w:rsidR="00D71694" w:rsidRPr="00D71694" w:rsidRDefault="00D71694" w:rsidP="00D71694">
            <w:pPr>
              <w:pStyle w:val="EndnoteText"/>
              <w:spacing w:after="60"/>
              <w:ind w:left="-113"/>
              <w:rPr>
                <w:rFonts w:ascii="Arial" w:hAnsi="Arial" w:cs="Arial"/>
                <w:b/>
                <w:bCs/>
                <w:i/>
                <w:iCs/>
                <w:color w:val="000000"/>
                <w:sz w:val="16"/>
                <w:szCs w:val="16"/>
              </w:rPr>
            </w:pPr>
          </w:p>
          <w:p w14:paraId="01B5D3DA" w14:textId="77777777" w:rsidR="00D71694" w:rsidRPr="00D71694" w:rsidRDefault="00D71694" w:rsidP="00D71694">
            <w:pPr>
              <w:pStyle w:val="EndnoteText"/>
              <w:spacing w:after="60"/>
              <w:ind w:left="-113"/>
              <w:rPr>
                <w:rFonts w:ascii="Arial" w:hAnsi="Arial" w:cs="Arial"/>
                <w:b/>
                <w:bCs/>
                <w:i/>
                <w:iCs/>
                <w:color w:val="000000"/>
                <w:sz w:val="16"/>
                <w:szCs w:val="16"/>
              </w:rPr>
            </w:pPr>
          </w:p>
          <w:p w14:paraId="382AE8A4" w14:textId="77777777" w:rsidR="00D71694" w:rsidRPr="00D71694" w:rsidRDefault="00D71694" w:rsidP="00D71694">
            <w:pPr>
              <w:pStyle w:val="EndnoteText"/>
              <w:spacing w:after="60"/>
              <w:ind w:left="-113"/>
              <w:rPr>
                <w:rFonts w:ascii="Arial" w:hAnsi="Arial" w:cs="Arial"/>
                <w:b/>
                <w:bCs/>
                <w:i/>
                <w:iCs/>
                <w:color w:val="000000"/>
                <w:sz w:val="16"/>
                <w:szCs w:val="16"/>
              </w:rPr>
            </w:pPr>
          </w:p>
          <w:p w14:paraId="612BBB7C" w14:textId="77777777" w:rsidR="00D71694" w:rsidRPr="00D71694" w:rsidRDefault="00D71694" w:rsidP="00D71694">
            <w:pPr>
              <w:pStyle w:val="EndnoteText"/>
              <w:spacing w:after="60"/>
              <w:ind w:left="-113"/>
              <w:rPr>
                <w:rFonts w:ascii="Arial" w:hAnsi="Arial" w:cs="Arial"/>
                <w:b/>
                <w:bCs/>
                <w:i/>
                <w:iCs/>
                <w:color w:val="000000"/>
                <w:sz w:val="16"/>
                <w:szCs w:val="16"/>
              </w:rPr>
            </w:pPr>
          </w:p>
          <w:p w14:paraId="18158FEE" w14:textId="0226C146" w:rsidR="00D71694" w:rsidRPr="00D71694" w:rsidRDefault="00D71694" w:rsidP="00D71694">
            <w:pPr>
              <w:pStyle w:val="EndnoteText"/>
              <w:ind w:left="-113"/>
              <w:rPr>
                <w:rFonts w:ascii="Arial" w:hAnsi="Arial" w:cs="Arial"/>
                <w:i/>
                <w:iCs/>
                <w:sz w:val="16"/>
                <w:szCs w:val="16"/>
                <w:lang w:val="en"/>
              </w:rPr>
            </w:pPr>
          </w:p>
        </w:tc>
        <w:tc>
          <w:tcPr>
            <w:tcW w:w="3959" w:type="dxa"/>
            <w:tcBorders>
              <w:bottom w:val="single" w:sz="4" w:space="0" w:color="auto"/>
            </w:tcBorders>
          </w:tcPr>
          <w:p w14:paraId="20231F4D" w14:textId="77777777" w:rsidR="00D71694" w:rsidRPr="00D71694" w:rsidRDefault="00D71694" w:rsidP="00660635">
            <w:pPr>
              <w:jc w:val="both"/>
              <w:rPr>
                <w:rFonts w:ascii="Arial" w:hAnsi="Arial" w:cs="Arial"/>
                <w:sz w:val="16"/>
                <w:szCs w:val="16"/>
                <w:lang w:val="en" w:eastAsia="en-AU"/>
              </w:rPr>
            </w:pPr>
          </w:p>
          <w:p w14:paraId="7E7480F9" w14:textId="77777777" w:rsidR="00D71694" w:rsidRPr="00D71694" w:rsidRDefault="00D71694" w:rsidP="00660635">
            <w:pPr>
              <w:rPr>
                <w:rFonts w:ascii="Arial" w:hAnsi="Arial" w:cs="Arial"/>
                <w:sz w:val="16"/>
                <w:szCs w:val="16"/>
                <w:lang w:eastAsia="en-AU"/>
              </w:rPr>
            </w:pPr>
            <w:r w:rsidRPr="00D71694">
              <w:rPr>
                <w:rFonts w:ascii="Arial" w:hAnsi="Arial" w:cs="Arial"/>
                <w:sz w:val="16"/>
                <w:szCs w:val="16"/>
                <w:lang w:val="en"/>
              </w:rPr>
              <w:fldChar w:fldCharType="begin">
                <w:ffData>
                  <w:name w:val=""/>
                  <w:enabled/>
                  <w:calcOnExit w:val="0"/>
                  <w:textInput/>
                </w:ffData>
              </w:fldChar>
            </w:r>
            <w:r w:rsidRPr="00D71694">
              <w:rPr>
                <w:rFonts w:ascii="Arial" w:hAnsi="Arial" w:cs="Arial"/>
                <w:sz w:val="16"/>
                <w:szCs w:val="16"/>
                <w:lang w:val="en"/>
              </w:rPr>
              <w:instrText xml:space="preserve"> FORMTEXT </w:instrText>
            </w:r>
            <w:r w:rsidRPr="00D71694">
              <w:rPr>
                <w:rFonts w:ascii="Arial" w:hAnsi="Arial" w:cs="Arial"/>
                <w:sz w:val="16"/>
                <w:szCs w:val="16"/>
                <w:lang w:val="en"/>
              </w:rPr>
            </w:r>
            <w:r w:rsidRPr="00D71694">
              <w:rPr>
                <w:rFonts w:ascii="Arial" w:hAnsi="Arial" w:cs="Arial"/>
                <w:sz w:val="16"/>
                <w:szCs w:val="16"/>
                <w:lang w:val="en"/>
              </w:rPr>
              <w:fldChar w:fldCharType="separate"/>
            </w:r>
            <w:r w:rsidRPr="00D71694">
              <w:rPr>
                <w:rFonts w:ascii="Arial" w:hAnsi="Arial" w:cs="Arial"/>
                <w:sz w:val="16"/>
                <w:szCs w:val="16"/>
                <w:lang w:val="en"/>
              </w:rPr>
              <w:t>_______________________</w:t>
            </w:r>
            <w:r w:rsidRPr="00D71694">
              <w:rPr>
                <w:rFonts w:ascii="Arial" w:hAnsi="Arial" w:cs="Arial"/>
                <w:sz w:val="16"/>
                <w:szCs w:val="16"/>
                <w:lang w:val="en"/>
              </w:rPr>
              <w:fldChar w:fldCharType="end"/>
            </w:r>
            <w:r w:rsidRPr="00D71694">
              <w:rPr>
                <w:rFonts w:ascii="Arial" w:hAnsi="Arial" w:cs="Arial"/>
                <w:sz w:val="16"/>
                <w:szCs w:val="16"/>
                <w:lang w:eastAsia="en-AU"/>
              </w:rPr>
              <w:t xml:space="preserve"> </w:t>
            </w:r>
          </w:p>
          <w:p w14:paraId="5684C38C" w14:textId="77777777" w:rsidR="00D71694" w:rsidRPr="00D71694" w:rsidRDefault="00D71694" w:rsidP="00660635">
            <w:pPr>
              <w:rPr>
                <w:rFonts w:ascii="Arial" w:hAnsi="Arial" w:cs="Arial"/>
                <w:sz w:val="16"/>
                <w:szCs w:val="16"/>
                <w:lang w:eastAsia="en-AU"/>
              </w:rPr>
            </w:pPr>
            <w:r w:rsidRPr="00D71694">
              <w:rPr>
                <w:rFonts w:ascii="Arial" w:hAnsi="Arial" w:cs="Arial"/>
                <w:sz w:val="16"/>
                <w:szCs w:val="16"/>
                <w:lang w:eastAsia="en-AU"/>
              </w:rPr>
              <w:t>[witness’s place of employment /</w:t>
            </w:r>
          </w:p>
          <w:p w14:paraId="3E4EABB3" w14:textId="77777777" w:rsidR="00D71694" w:rsidRPr="00D71694" w:rsidRDefault="00D71694" w:rsidP="00660635">
            <w:pPr>
              <w:rPr>
                <w:rFonts w:ascii="Arial" w:hAnsi="Arial" w:cs="Arial"/>
                <w:sz w:val="16"/>
                <w:szCs w:val="16"/>
                <w:lang w:eastAsia="en-AU"/>
              </w:rPr>
            </w:pPr>
            <w:r w:rsidRPr="00D71694">
              <w:rPr>
                <w:rFonts w:ascii="Arial" w:hAnsi="Arial" w:cs="Arial"/>
                <w:sz w:val="16"/>
                <w:szCs w:val="16"/>
                <w:lang w:eastAsia="en-AU"/>
              </w:rPr>
              <w:t>employment address / home address / telephone number / email address / law practice, as applicable]</w:t>
            </w:r>
            <w:r w:rsidRPr="00D71694">
              <w:rPr>
                <w:rStyle w:val="EndnoteReference"/>
                <w:rFonts w:ascii="Arial" w:hAnsi="Arial" w:cs="Arial"/>
                <w:sz w:val="16"/>
                <w:szCs w:val="16"/>
                <w:lang w:eastAsia="en-AU"/>
              </w:rPr>
              <w:endnoteReference w:id="5"/>
            </w:r>
          </w:p>
          <w:p w14:paraId="6B1DC3B2" w14:textId="77777777" w:rsidR="00D71694" w:rsidRPr="00D71694" w:rsidRDefault="00D71694" w:rsidP="00660635">
            <w:pPr>
              <w:rPr>
                <w:rFonts w:ascii="Arial" w:hAnsi="Arial" w:cs="Arial"/>
                <w:sz w:val="16"/>
                <w:szCs w:val="16"/>
                <w:lang w:eastAsia="en-AU"/>
              </w:rPr>
            </w:pPr>
          </w:p>
          <w:p w14:paraId="6B5AD5FB" w14:textId="77777777" w:rsidR="00D71694" w:rsidRPr="00D71694" w:rsidRDefault="00D71694" w:rsidP="00660635">
            <w:pPr>
              <w:jc w:val="both"/>
              <w:rPr>
                <w:rFonts w:ascii="Arial" w:hAnsi="Arial" w:cs="Arial"/>
                <w:sz w:val="16"/>
                <w:szCs w:val="16"/>
                <w:lang w:val="en" w:eastAsia="en-AU"/>
              </w:rPr>
            </w:pPr>
          </w:p>
        </w:tc>
        <w:tc>
          <w:tcPr>
            <w:tcW w:w="4546" w:type="dxa"/>
            <w:gridSpan w:val="2"/>
          </w:tcPr>
          <w:p w14:paraId="16CFF732" w14:textId="77777777" w:rsidR="00D71694" w:rsidRPr="00D71694" w:rsidRDefault="00D71694" w:rsidP="00842784">
            <w:pPr>
              <w:jc w:val="right"/>
              <w:rPr>
                <w:rFonts w:ascii="Arial" w:hAnsi="Arial" w:cs="Arial"/>
                <w:sz w:val="16"/>
                <w:szCs w:val="16"/>
                <w:lang w:val="en" w:eastAsia="en-AU"/>
              </w:rPr>
            </w:pPr>
          </w:p>
          <w:p w14:paraId="483BE1F5" w14:textId="32B54766" w:rsidR="00D71694" w:rsidRPr="00D71694" w:rsidRDefault="005D208C" w:rsidP="005D208C">
            <w:pPr>
              <w:tabs>
                <w:tab w:val="right" w:pos="3540"/>
              </w:tabs>
              <w:jc w:val="right"/>
              <w:rPr>
                <w:rFonts w:ascii="Arial" w:hAnsi="Arial" w:cs="Arial"/>
                <w:sz w:val="16"/>
                <w:szCs w:val="16"/>
                <w:lang w:val="en" w:eastAsia="en-AU"/>
              </w:rPr>
            </w:pPr>
            <w:r w:rsidRPr="00D71694">
              <w:rPr>
                <w:rFonts w:ascii="Arial" w:hAnsi="Arial" w:cs="Arial"/>
                <w:sz w:val="16"/>
                <w:szCs w:val="16"/>
                <w:lang w:val="en" w:eastAsia="en-AU"/>
              </w:rPr>
              <w:t>[witness seal of office, if applicable]</w:t>
            </w:r>
          </w:p>
        </w:tc>
        <w:tc>
          <w:tcPr>
            <w:tcW w:w="8505" w:type="dxa"/>
          </w:tcPr>
          <w:p w14:paraId="7466549F" w14:textId="77777777" w:rsidR="00D71694" w:rsidRPr="00D71694" w:rsidRDefault="00D71694" w:rsidP="00842784">
            <w:pPr>
              <w:jc w:val="right"/>
              <w:rPr>
                <w:rFonts w:ascii="Arial" w:hAnsi="Arial" w:cs="Arial"/>
                <w:sz w:val="16"/>
                <w:szCs w:val="16"/>
                <w:lang w:val="en" w:eastAsia="en-AU"/>
              </w:rPr>
            </w:pPr>
          </w:p>
        </w:tc>
      </w:tr>
      <w:tr w:rsidR="005D208C" w:rsidRPr="00D71694" w14:paraId="6654551B" w14:textId="14C93DF8" w:rsidTr="0058708D">
        <w:trPr>
          <w:cantSplit/>
          <w:trHeight w:val="1830"/>
        </w:trPr>
        <w:tc>
          <w:tcPr>
            <w:tcW w:w="1986" w:type="dxa"/>
            <w:tcBorders>
              <w:top w:val="single" w:sz="4" w:space="0" w:color="auto"/>
              <w:bottom w:val="single" w:sz="4" w:space="0" w:color="auto"/>
              <w:right w:val="nil"/>
            </w:tcBorders>
          </w:tcPr>
          <w:p w14:paraId="65C47111" w14:textId="77777777" w:rsidR="005D208C" w:rsidRPr="00D71694" w:rsidRDefault="005D208C" w:rsidP="00D71694">
            <w:pPr>
              <w:pStyle w:val="EndnoteText"/>
              <w:spacing w:after="60"/>
              <w:ind w:left="-113"/>
              <w:rPr>
                <w:rFonts w:ascii="Arial" w:hAnsi="Arial" w:cs="Arial"/>
                <w:b/>
                <w:bCs/>
                <w:i/>
                <w:iCs/>
                <w:sz w:val="16"/>
                <w:szCs w:val="16"/>
              </w:rPr>
            </w:pPr>
            <w:r w:rsidRPr="00D71694">
              <w:rPr>
                <w:rFonts w:ascii="Arial" w:hAnsi="Arial" w:cs="Arial"/>
                <w:b/>
                <w:bCs/>
                <w:i/>
                <w:iCs/>
                <w:sz w:val="16"/>
                <w:szCs w:val="16"/>
              </w:rPr>
              <w:t>Special witness</w:t>
            </w:r>
          </w:p>
          <w:p w14:paraId="08C9B1EB" w14:textId="3C327E08" w:rsidR="005D208C" w:rsidRPr="00D71694" w:rsidRDefault="005D208C" w:rsidP="00D71694">
            <w:pPr>
              <w:pStyle w:val="EndnoteText"/>
              <w:spacing w:after="60"/>
              <w:ind w:left="-113"/>
              <w:rPr>
                <w:rFonts w:ascii="Arial" w:hAnsi="Arial" w:cs="Arial"/>
                <w:i/>
                <w:iCs/>
                <w:color w:val="000000"/>
                <w:sz w:val="16"/>
                <w:szCs w:val="16"/>
              </w:rPr>
            </w:pPr>
            <w:r w:rsidRPr="00D71694">
              <w:rPr>
                <w:rFonts w:ascii="Arial" w:hAnsi="Arial" w:cs="Arial"/>
                <w:i/>
                <w:iCs/>
                <w:sz w:val="16"/>
                <w:szCs w:val="16"/>
                <w:lang w:eastAsia="en-US"/>
              </w:rPr>
              <w:t>If this form has been electronically signed or witnessed over AV link, the special witness must declare which of the following apply to the witnessing of this form.</w:t>
            </w:r>
          </w:p>
        </w:tc>
        <w:tc>
          <w:tcPr>
            <w:tcW w:w="8505" w:type="dxa"/>
            <w:gridSpan w:val="3"/>
            <w:tcBorders>
              <w:top w:val="single" w:sz="4" w:space="0" w:color="auto"/>
              <w:left w:val="nil"/>
              <w:bottom w:val="single" w:sz="4" w:space="0" w:color="auto"/>
            </w:tcBorders>
          </w:tcPr>
          <w:p w14:paraId="15F746C9" w14:textId="185AFEFD" w:rsidR="005D208C" w:rsidRPr="00D71694" w:rsidRDefault="002F7F65" w:rsidP="00426C85">
            <w:pPr>
              <w:spacing w:before="60"/>
              <w:ind w:left="788" w:hanging="394"/>
              <w:rPr>
                <w:rFonts w:ascii="Arial" w:hAnsi="Arial" w:cs="Arial"/>
                <w:sz w:val="16"/>
                <w:szCs w:val="16"/>
                <w:lang w:val="en"/>
              </w:rPr>
            </w:pPr>
            <w:sdt>
              <w:sdtPr>
                <w:rPr>
                  <w:rFonts w:ascii="Arial" w:hAnsi="Arial" w:cs="Arial"/>
                  <w:sz w:val="16"/>
                  <w:szCs w:val="16"/>
                  <w:lang w:val="en"/>
                </w:rPr>
                <w:id w:val="-158164197"/>
                <w14:checkbox>
                  <w14:checked w14:val="0"/>
                  <w14:checkedState w14:val="2612" w14:font="MS Gothic"/>
                  <w14:uncheckedState w14:val="2610" w14:font="MS Gothic"/>
                </w14:checkbox>
              </w:sdtPr>
              <w:sdtEndPr/>
              <w:sdtContent>
                <w:r w:rsidR="005D208C">
                  <w:rPr>
                    <w:rFonts w:ascii="MS Gothic" w:eastAsia="MS Gothic" w:hAnsi="MS Gothic" w:cs="Arial" w:hint="eastAsia"/>
                    <w:sz w:val="16"/>
                    <w:szCs w:val="16"/>
                    <w:lang w:val="en"/>
                  </w:rPr>
                  <w:t>☐</w:t>
                </w:r>
              </w:sdtContent>
            </w:sdt>
            <w:r w:rsidR="005D208C" w:rsidRPr="00D71694">
              <w:rPr>
                <w:rFonts w:ascii="Arial" w:hAnsi="Arial" w:cs="Arial"/>
                <w:sz w:val="16"/>
                <w:szCs w:val="16"/>
                <w:lang w:val="en"/>
              </w:rPr>
              <w:t xml:space="preserve">I am a special witness under the </w:t>
            </w:r>
            <w:r w:rsidR="005D208C" w:rsidRPr="00D71694">
              <w:rPr>
                <w:rFonts w:ascii="Arial" w:hAnsi="Arial" w:cs="Arial"/>
                <w:i/>
                <w:iCs/>
                <w:sz w:val="16"/>
                <w:szCs w:val="16"/>
                <w:lang w:val="en"/>
              </w:rPr>
              <w:t>Oaths Act 1867</w:t>
            </w:r>
          </w:p>
          <w:p w14:paraId="4A6343DE" w14:textId="77777777" w:rsidR="005D208C" w:rsidRPr="00D71694" w:rsidRDefault="005D208C" w:rsidP="00426C85">
            <w:pPr>
              <w:ind w:left="788"/>
              <w:rPr>
                <w:rFonts w:ascii="Arial" w:hAnsi="Arial" w:cs="Arial"/>
                <w:i/>
                <w:iCs/>
                <w:sz w:val="16"/>
                <w:szCs w:val="16"/>
                <w:lang w:val="en"/>
              </w:rPr>
            </w:pPr>
            <w:r w:rsidRPr="00D71694">
              <w:rPr>
                <w:rFonts w:ascii="Arial" w:hAnsi="Arial" w:cs="Arial"/>
                <w:i/>
                <w:iCs/>
                <w:sz w:val="16"/>
                <w:szCs w:val="16"/>
                <w:lang w:val="en"/>
              </w:rPr>
              <w:t>(see section 12 of the Oaths Act 1867)</w:t>
            </w:r>
          </w:p>
          <w:p w14:paraId="5D2F73FD" w14:textId="77777777" w:rsidR="005D208C" w:rsidRPr="00D71694" w:rsidRDefault="002F7F65" w:rsidP="00426C85">
            <w:pPr>
              <w:spacing w:before="60"/>
              <w:ind w:left="788" w:hanging="394"/>
              <w:rPr>
                <w:rFonts w:ascii="Arial" w:hAnsi="Arial" w:cs="Arial"/>
                <w:sz w:val="16"/>
                <w:szCs w:val="16"/>
                <w:lang w:val="en"/>
              </w:rPr>
            </w:pPr>
            <w:sdt>
              <w:sdtPr>
                <w:rPr>
                  <w:rFonts w:ascii="Arial" w:hAnsi="Arial" w:cs="Arial"/>
                  <w:sz w:val="16"/>
                  <w:szCs w:val="16"/>
                  <w:lang w:val="en"/>
                </w:rPr>
                <w:id w:val="-831439190"/>
                <w14:checkbox>
                  <w14:checked w14:val="0"/>
                  <w14:checkedState w14:val="2612" w14:font="MS Gothic"/>
                  <w14:uncheckedState w14:val="2610" w14:font="MS Gothic"/>
                </w14:checkbox>
              </w:sdtPr>
              <w:sdtEndPr/>
              <w:sdtContent>
                <w:r w:rsidR="005D208C" w:rsidRPr="00D71694">
                  <w:rPr>
                    <w:rFonts w:ascii="MS Gothic" w:eastAsia="MS Gothic" w:hAnsi="MS Gothic" w:cs="Arial" w:hint="eastAsia"/>
                    <w:sz w:val="16"/>
                    <w:szCs w:val="16"/>
                    <w:lang w:val="en"/>
                  </w:rPr>
                  <w:t>☐</w:t>
                </w:r>
              </w:sdtContent>
            </w:sdt>
            <w:r w:rsidR="005D208C" w:rsidRPr="00D71694">
              <w:rPr>
                <w:rFonts w:ascii="Arial" w:hAnsi="Arial" w:cs="Arial"/>
                <w:sz w:val="16"/>
                <w:szCs w:val="16"/>
                <w:lang w:val="en"/>
              </w:rPr>
              <w:t xml:space="preserve">This document was made in the form of an electronic document </w:t>
            </w:r>
            <w:r w:rsidR="005D208C" w:rsidRPr="00D71694">
              <w:rPr>
                <w:rStyle w:val="EndnoteReference"/>
                <w:rFonts w:ascii="Arial" w:hAnsi="Arial" w:cs="Arial"/>
                <w:sz w:val="16"/>
                <w:szCs w:val="16"/>
                <w:lang w:val="en"/>
              </w:rPr>
              <w:endnoteReference w:id="6"/>
            </w:r>
          </w:p>
          <w:p w14:paraId="008190AC" w14:textId="77777777" w:rsidR="005D208C" w:rsidRPr="00D71694" w:rsidRDefault="002F7F65" w:rsidP="00426C85">
            <w:pPr>
              <w:spacing w:before="60"/>
              <w:ind w:left="788" w:hanging="394"/>
              <w:rPr>
                <w:rFonts w:ascii="Arial" w:hAnsi="Arial" w:cs="Arial"/>
                <w:sz w:val="16"/>
                <w:szCs w:val="16"/>
              </w:rPr>
            </w:pPr>
            <w:sdt>
              <w:sdtPr>
                <w:rPr>
                  <w:rFonts w:ascii="Arial" w:hAnsi="Arial" w:cs="Arial"/>
                  <w:sz w:val="16"/>
                  <w:szCs w:val="16"/>
                  <w:lang w:val="en"/>
                </w:rPr>
                <w:id w:val="1745766039"/>
                <w14:checkbox>
                  <w14:checked w14:val="0"/>
                  <w14:checkedState w14:val="2612" w14:font="MS Gothic"/>
                  <w14:uncheckedState w14:val="2610" w14:font="MS Gothic"/>
                </w14:checkbox>
              </w:sdtPr>
              <w:sdtEndPr/>
              <w:sdtContent>
                <w:r w:rsidR="005D208C" w:rsidRPr="00D71694">
                  <w:rPr>
                    <w:rFonts w:ascii="MS Gothic" w:eastAsia="MS Gothic" w:hAnsi="MS Gothic" w:cs="Arial" w:hint="eastAsia"/>
                    <w:sz w:val="16"/>
                    <w:szCs w:val="16"/>
                    <w:lang w:val="en"/>
                  </w:rPr>
                  <w:t>☐</w:t>
                </w:r>
              </w:sdtContent>
            </w:sdt>
            <w:r w:rsidR="005D208C" w:rsidRPr="00D71694">
              <w:rPr>
                <w:rFonts w:ascii="Arial" w:hAnsi="Arial" w:cs="Arial"/>
                <w:sz w:val="16"/>
                <w:szCs w:val="16"/>
              </w:rPr>
              <w:t xml:space="preserve">I electronically signed this document </w:t>
            </w:r>
            <w:r w:rsidR="005D208C" w:rsidRPr="00D71694">
              <w:rPr>
                <w:rStyle w:val="EndnoteReference"/>
                <w:rFonts w:ascii="Arial" w:hAnsi="Arial" w:cs="Arial"/>
                <w:sz w:val="16"/>
                <w:szCs w:val="16"/>
              </w:rPr>
              <w:endnoteReference w:id="7"/>
            </w:r>
          </w:p>
          <w:p w14:paraId="0597CF36" w14:textId="77777777" w:rsidR="005D208C" w:rsidRPr="00D71694" w:rsidRDefault="002F7F65" w:rsidP="00426C85">
            <w:pPr>
              <w:spacing w:before="60"/>
              <w:ind w:left="397"/>
              <w:rPr>
                <w:rFonts w:ascii="Arial" w:hAnsi="Arial" w:cs="Arial"/>
                <w:sz w:val="16"/>
                <w:szCs w:val="16"/>
              </w:rPr>
            </w:pPr>
            <w:sdt>
              <w:sdtPr>
                <w:rPr>
                  <w:rFonts w:ascii="Arial" w:hAnsi="Arial" w:cs="Arial"/>
                  <w:sz w:val="16"/>
                  <w:szCs w:val="16"/>
                  <w:lang w:val="en"/>
                </w:rPr>
                <w:id w:val="1751778350"/>
                <w14:checkbox>
                  <w14:checked w14:val="0"/>
                  <w14:checkedState w14:val="2612" w14:font="MS Gothic"/>
                  <w14:uncheckedState w14:val="2610" w14:font="MS Gothic"/>
                </w14:checkbox>
              </w:sdtPr>
              <w:sdtEndPr/>
              <w:sdtContent>
                <w:r w:rsidR="005D208C" w:rsidRPr="00D71694">
                  <w:rPr>
                    <w:rFonts w:ascii="MS Gothic" w:eastAsia="MS Gothic" w:hAnsi="MS Gothic" w:cs="Arial" w:hint="eastAsia"/>
                    <w:sz w:val="16"/>
                    <w:szCs w:val="16"/>
                    <w:lang w:val="en"/>
                  </w:rPr>
                  <w:t>☐</w:t>
                </w:r>
              </w:sdtContent>
            </w:sdt>
            <w:r w:rsidR="005D208C" w:rsidRPr="00D71694">
              <w:rPr>
                <w:rFonts w:ascii="Arial" w:hAnsi="Arial" w:cs="Arial"/>
                <w:sz w:val="16"/>
                <w:szCs w:val="16"/>
              </w:rPr>
              <w:t xml:space="preserve">This statutory declaration was made, signed and witnessed under part 6A of the </w:t>
            </w:r>
          </w:p>
          <w:p w14:paraId="2BF4EAFD" w14:textId="77777777" w:rsidR="005D208C" w:rsidRPr="00D71694" w:rsidRDefault="005D208C" w:rsidP="00426C85">
            <w:pPr>
              <w:spacing w:before="60"/>
              <w:ind w:left="397"/>
              <w:rPr>
                <w:rFonts w:ascii="Arial" w:hAnsi="Arial" w:cs="Arial"/>
                <w:sz w:val="16"/>
                <w:szCs w:val="16"/>
              </w:rPr>
            </w:pPr>
            <w:r w:rsidRPr="00D71694">
              <w:rPr>
                <w:rFonts w:ascii="Arial" w:hAnsi="Arial" w:cs="Arial"/>
                <w:sz w:val="16"/>
                <w:szCs w:val="16"/>
              </w:rPr>
              <w:t xml:space="preserve">    </w:t>
            </w:r>
            <w:r w:rsidRPr="00D71694">
              <w:rPr>
                <w:rFonts w:ascii="Arial" w:hAnsi="Arial" w:cs="Arial"/>
                <w:i/>
                <w:sz w:val="16"/>
                <w:szCs w:val="16"/>
              </w:rPr>
              <w:t>Oaths Act 1867</w:t>
            </w:r>
            <w:r w:rsidRPr="00D71694">
              <w:rPr>
                <w:rFonts w:ascii="Arial" w:hAnsi="Arial" w:cs="Arial"/>
                <w:sz w:val="16"/>
                <w:szCs w:val="16"/>
              </w:rPr>
              <w:t xml:space="preserve"> – I understand the requirements for witnessing a document by</w:t>
            </w:r>
          </w:p>
          <w:p w14:paraId="6DE7BCDD" w14:textId="77777777" w:rsidR="005D208C" w:rsidRPr="00D71694" w:rsidRDefault="005D208C" w:rsidP="00426C85">
            <w:pPr>
              <w:spacing w:before="60"/>
              <w:ind w:left="397"/>
              <w:rPr>
                <w:rFonts w:ascii="Arial" w:hAnsi="Arial" w:cs="Arial"/>
                <w:sz w:val="16"/>
                <w:szCs w:val="16"/>
              </w:rPr>
            </w:pPr>
            <w:r w:rsidRPr="00D71694">
              <w:rPr>
                <w:rFonts w:ascii="Arial" w:hAnsi="Arial" w:cs="Arial"/>
                <w:i/>
                <w:sz w:val="16"/>
                <w:szCs w:val="16"/>
              </w:rPr>
              <w:t xml:space="preserve">    </w:t>
            </w:r>
            <w:r w:rsidRPr="00D71694">
              <w:rPr>
                <w:rFonts w:ascii="Arial" w:hAnsi="Arial" w:cs="Arial"/>
                <w:sz w:val="16"/>
                <w:szCs w:val="16"/>
              </w:rPr>
              <w:t>AV link and have complied with those requirements</w:t>
            </w:r>
            <w:r w:rsidRPr="00D71694">
              <w:rPr>
                <w:rFonts w:ascii="Arial" w:hAnsi="Arial" w:cs="Arial"/>
                <w:i/>
                <w:sz w:val="16"/>
                <w:szCs w:val="16"/>
              </w:rPr>
              <w:t xml:space="preserve"> </w:t>
            </w:r>
            <w:r w:rsidRPr="00D71694">
              <w:rPr>
                <w:rStyle w:val="EndnoteReference"/>
                <w:rFonts w:ascii="Arial" w:hAnsi="Arial" w:cs="Arial"/>
                <w:sz w:val="16"/>
                <w:szCs w:val="16"/>
              </w:rPr>
              <w:endnoteReference w:id="8"/>
            </w:r>
          </w:p>
          <w:p w14:paraId="42698D08" w14:textId="30930034" w:rsidR="005D208C" w:rsidRPr="00D71694" w:rsidRDefault="005D208C" w:rsidP="00FE4F38">
            <w:pPr>
              <w:jc w:val="right"/>
              <w:rPr>
                <w:rFonts w:ascii="Arial" w:hAnsi="Arial" w:cs="Arial"/>
                <w:sz w:val="16"/>
                <w:szCs w:val="16"/>
                <w:lang w:val="en" w:eastAsia="en-AU"/>
              </w:rPr>
            </w:pPr>
          </w:p>
        </w:tc>
        <w:tc>
          <w:tcPr>
            <w:tcW w:w="8505" w:type="dxa"/>
            <w:tcBorders>
              <w:bottom w:val="single" w:sz="4" w:space="0" w:color="auto"/>
            </w:tcBorders>
          </w:tcPr>
          <w:p w14:paraId="075AFD48" w14:textId="77777777" w:rsidR="005D208C" w:rsidRPr="00D71694" w:rsidRDefault="005D208C" w:rsidP="00FE4F38">
            <w:pPr>
              <w:jc w:val="right"/>
              <w:rPr>
                <w:rFonts w:ascii="Arial" w:hAnsi="Arial" w:cs="Arial"/>
                <w:sz w:val="16"/>
                <w:szCs w:val="16"/>
                <w:lang w:val="en" w:eastAsia="en-AU"/>
              </w:rPr>
            </w:pPr>
          </w:p>
        </w:tc>
      </w:tr>
    </w:tbl>
    <w:p w14:paraId="513D87F4" w14:textId="77777777" w:rsidR="00225891" w:rsidRPr="00D71694" w:rsidRDefault="00225891" w:rsidP="00B653A7">
      <w:pPr>
        <w:spacing w:after="60"/>
        <w:rPr>
          <w:rFonts w:ascii="Arial" w:hAnsi="Arial" w:cs="Arial"/>
          <w:b/>
          <w:i/>
          <w:sz w:val="16"/>
          <w:szCs w:val="16"/>
          <w:lang w:val="en"/>
        </w:rPr>
      </w:pPr>
    </w:p>
    <w:p w14:paraId="3BE52AB0" w14:textId="748C9BAF" w:rsidR="00225891" w:rsidRPr="00D71694" w:rsidRDefault="00225891" w:rsidP="00B653A7">
      <w:pPr>
        <w:spacing w:after="60"/>
        <w:rPr>
          <w:rFonts w:ascii="Arial" w:hAnsi="Arial" w:cs="Arial"/>
          <w:bCs/>
          <w:iCs/>
          <w:sz w:val="16"/>
          <w:szCs w:val="16"/>
          <w:lang w:eastAsia="en-AU"/>
        </w:rPr>
      </w:pPr>
      <w:r w:rsidRPr="00D71694">
        <w:rPr>
          <w:rFonts w:ascii="Arial" w:hAnsi="Arial" w:cs="Arial"/>
          <w:b/>
          <w:i/>
          <w:sz w:val="16"/>
          <w:szCs w:val="16"/>
          <w:lang w:val="en"/>
        </w:rPr>
        <w:t>The endnotes are to assist in the completion of the form and do not need to be witnessed or submitted with your form.</w:t>
      </w:r>
    </w:p>
    <w:p w14:paraId="61A36320" w14:textId="77777777" w:rsidR="00225891" w:rsidRPr="00D71694" w:rsidRDefault="00225891" w:rsidP="00E13B00">
      <w:pPr>
        <w:tabs>
          <w:tab w:val="left" w:pos="930"/>
        </w:tabs>
        <w:rPr>
          <w:rFonts w:ascii="Arial" w:hAnsi="Arial" w:cs="Arial"/>
          <w:bCs/>
          <w:iCs/>
          <w:sz w:val="16"/>
          <w:szCs w:val="16"/>
          <w:lang w:eastAsia="en-AU"/>
        </w:rPr>
      </w:pPr>
    </w:p>
    <w:p w14:paraId="541E9D83" w14:textId="77777777" w:rsidR="00225891" w:rsidRPr="00D71694" w:rsidRDefault="00225891" w:rsidP="00E13B00">
      <w:pPr>
        <w:tabs>
          <w:tab w:val="left" w:pos="930"/>
        </w:tabs>
        <w:rPr>
          <w:rFonts w:ascii="Arial" w:hAnsi="Arial" w:cs="Arial"/>
          <w:bCs/>
          <w:iCs/>
          <w:sz w:val="16"/>
          <w:szCs w:val="16"/>
          <w:lang w:eastAsia="en-AU"/>
        </w:rPr>
      </w:pPr>
    </w:p>
    <w:p w14:paraId="358D9118" w14:textId="77777777" w:rsidR="00225891" w:rsidRPr="00D71694" w:rsidRDefault="00225891" w:rsidP="00E13B00">
      <w:pPr>
        <w:tabs>
          <w:tab w:val="left" w:pos="930"/>
        </w:tabs>
        <w:rPr>
          <w:rFonts w:ascii="Arial" w:hAnsi="Arial" w:cs="Arial"/>
          <w:bCs/>
          <w:iCs/>
          <w:sz w:val="16"/>
          <w:szCs w:val="16"/>
          <w:lang w:eastAsia="en-AU"/>
        </w:rPr>
      </w:pPr>
    </w:p>
    <w:p w14:paraId="1B9AF3B6" w14:textId="77777777" w:rsidR="00225891" w:rsidRPr="00D71694" w:rsidRDefault="00225891">
      <w:pPr>
        <w:rPr>
          <w:rFonts w:ascii="Arial" w:hAnsi="Arial" w:cs="Arial"/>
          <w:sz w:val="16"/>
          <w:szCs w:val="16"/>
        </w:rPr>
      </w:pPr>
    </w:p>
    <w:p w14:paraId="6C8820C0" w14:textId="22844816" w:rsidR="002A1C8F" w:rsidRPr="00D71694" w:rsidRDefault="002A1C8F">
      <w:pPr>
        <w:rPr>
          <w:rFonts w:ascii="Arial" w:hAnsi="Arial" w:cs="Arial"/>
          <w:sz w:val="16"/>
          <w:szCs w:val="16"/>
        </w:rPr>
      </w:pPr>
    </w:p>
    <w:sectPr w:rsidR="002A1C8F" w:rsidRPr="00D71694" w:rsidSect="0089343E">
      <w:headerReference w:type="even" r:id="rId15"/>
      <w:footerReference w:type="even" r:id="rId16"/>
      <w:footerReference w:type="default" r:id="rId17"/>
      <w:headerReference w:type="first" r:id="rId18"/>
      <w:footerReference w:type="first" r:id="rId19"/>
      <w:pgSz w:w="12240" w:h="15840"/>
      <w:pgMar w:top="142" w:right="720" w:bottom="720" w:left="720" w:header="36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C8ECB" w14:textId="77777777" w:rsidR="002F7F65" w:rsidRDefault="002F7F65" w:rsidP="001A0130">
      <w:pPr>
        <w:spacing w:after="0" w:line="240" w:lineRule="auto"/>
      </w:pPr>
      <w:r>
        <w:separator/>
      </w:r>
    </w:p>
  </w:endnote>
  <w:endnote w:type="continuationSeparator" w:id="0">
    <w:p w14:paraId="3ED3048C" w14:textId="77777777" w:rsidR="002F7F65" w:rsidRDefault="002F7F65" w:rsidP="001A0130">
      <w:pPr>
        <w:spacing w:after="0" w:line="240" w:lineRule="auto"/>
      </w:pPr>
      <w:r>
        <w:continuationSeparator/>
      </w:r>
    </w:p>
  </w:endnote>
  <w:endnote w:id="1">
    <w:p w14:paraId="3A600CD2" w14:textId="77777777" w:rsidR="005D208C" w:rsidRPr="00D71694" w:rsidRDefault="005D208C" w:rsidP="007179B0">
      <w:pPr>
        <w:rPr>
          <w:rFonts w:ascii="Arial" w:hAnsi="Arial" w:cs="Arial"/>
          <w:sz w:val="16"/>
          <w:szCs w:val="16"/>
        </w:rPr>
      </w:pPr>
      <w:r w:rsidRPr="007179B0">
        <w:rPr>
          <w:rStyle w:val="EndnoteReference"/>
          <w:rFonts w:ascii="Arial" w:hAnsi="Arial" w:cs="Arial"/>
          <w:sz w:val="20"/>
          <w:szCs w:val="20"/>
        </w:rPr>
        <w:endnoteRef/>
      </w:r>
      <w:r w:rsidRPr="007179B0">
        <w:rPr>
          <w:rFonts w:ascii="Arial" w:hAnsi="Arial" w:cs="Arial"/>
          <w:sz w:val="20"/>
          <w:szCs w:val="20"/>
        </w:rPr>
        <w:t xml:space="preserve"> </w:t>
      </w:r>
      <w:r w:rsidRPr="00D71694">
        <w:rPr>
          <w:rFonts w:ascii="Arial" w:hAnsi="Arial" w:cs="Arial"/>
          <w:sz w:val="16"/>
          <w:szCs w:val="16"/>
        </w:rPr>
        <w:t>Tick this box if you electronically signed the document, or if you physically signed the document over AV link and then sent a scanned copy of that document to the witness.</w:t>
      </w:r>
    </w:p>
  </w:endnote>
  <w:endnote w:id="2">
    <w:p w14:paraId="11D89D0C" w14:textId="77777777" w:rsidR="005D208C" w:rsidRPr="00D71694" w:rsidRDefault="005D208C" w:rsidP="007179B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w:t>
      </w:r>
      <w:bookmarkStart w:id="12" w:name="_Hlk100664448"/>
      <w:r w:rsidRPr="00D71694">
        <w:rPr>
          <w:rFonts w:ascii="Arial" w:hAnsi="Arial" w:cs="Arial"/>
          <w:sz w:val="16"/>
          <w:szCs w:val="16"/>
        </w:rPr>
        <w:t xml:space="preserve">Tick this box if you or your substitute signatory electronically signed the document using an accepted method under the </w:t>
      </w:r>
      <w:r w:rsidRPr="00D71694">
        <w:rPr>
          <w:rFonts w:ascii="Arial" w:hAnsi="Arial" w:cs="Arial"/>
          <w:i/>
          <w:iCs/>
          <w:sz w:val="16"/>
          <w:szCs w:val="16"/>
        </w:rPr>
        <w:t>Oaths Act 1867.</w:t>
      </w:r>
      <w:r w:rsidRPr="00D71694">
        <w:rPr>
          <w:rFonts w:ascii="Arial" w:hAnsi="Arial" w:cs="Arial"/>
          <w:sz w:val="16"/>
          <w:szCs w:val="16"/>
        </w:rPr>
        <w:t xml:space="preserve"> Do </w:t>
      </w:r>
      <w:r w:rsidRPr="00D71694">
        <w:rPr>
          <w:rFonts w:ascii="Arial" w:hAnsi="Arial" w:cs="Arial"/>
          <w:sz w:val="16"/>
          <w:szCs w:val="16"/>
          <w:u w:val="single"/>
        </w:rPr>
        <w:t>not</w:t>
      </w:r>
      <w:r w:rsidRPr="00D71694">
        <w:rPr>
          <w:rFonts w:ascii="Arial" w:hAnsi="Arial" w:cs="Arial"/>
          <w:sz w:val="16"/>
          <w:szCs w:val="16"/>
        </w:rPr>
        <w:t xml:space="preserve"> tick this box if you signed the document on paper.</w:t>
      </w:r>
      <w:bookmarkEnd w:id="12"/>
    </w:p>
  </w:endnote>
  <w:endnote w:id="3">
    <w:p w14:paraId="3E0D9726" w14:textId="77777777" w:rsidR="005D208C" w:rsidRPr="00D71694" w:rsidRDefault="005D208C" w:rsidP="007179B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the document was made over AV link.</w:t>
      </w:r>
    </w:p>
  </w:endnote>
  <w:endnote w:id="4">
    <w:p w14:paraId="2187666E" w14:textId="77777777" w:rsidR="00D71694" w:rsidRPr="00D71694" w:rsidRDefault="00D71694" w:rsidP="007179B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w:t>
      </w:r>
      <w:r w:rsidRPr="00D71694">
        <w:rPr>
          <w:rStyle w:val="ui-provider"/>
          <w:rFonts w:ascii="Arial" w:hAnsi="Arial" w:cs="Arial"/>
          <w:sz w:val="16"/>
          <w:szCs w:val="16"/>
        </w:rPr>
        <w:t xml:space="preserve">A person may be directed by AV link to sign a document for a signatory only if the person is: an Australian legal practitioner; or a government legal officer under the </w:t>
      </w:r>
      <w:r w:rsidRPr="00D71694">
        <w:rPr>
          <w:rStyle w:val="ui-provider"/>
          <w:rFonts w:ascii="Arial" w:hAnsi="Arial" w:cs="Arial"/>
          <w:i/>
          <w:iCs/>
          <w:sz w:val="16"/>
          <w:szCs w:val="16"/>
        </w:rPr>
        <w:t xml:space="preserve">Legal Profession Act 2007 </w:t>
      </w:r>
      <w:r w:rsidRPr="00D71694">
        <w:rPr>
          <w:rStyle w:val="ui-provider"/>
          <w:rFonts w:ascii="Arial" w:hAnsi="Arial" w:cs="Arial"/>
          <w:sz w:val="16"/>
          <w:szCs w:val="16"/>
        </w:rPr>
        <w:t xml:space="preserve">(who is an Australian lawyer but not an Australian legal practitioner and witnesses documents in the course of the government work engaged in by the officer); or is an employee of the public trustee (s 31P, </w:t>
      </w:r>
      <w:r w:rsidRPr="00D71694">
        <w:rPr>
          <w:rFonts w:ascii="Arial" w:hAnsi="Arial" w:cs="Arial"/>
          <w:i/>
          <w:iCs/>
          <w:sz w:val="16"/>
          <w:szCs w:val="16"/>
        </w:rPr>
        <w:t>Oaths Act 1867</w:t>
      </w:r>
      <w:r w:rsidRPr="00D71694">
        <w:rPr>
          <w:rStyle w:val="ui-provider"/>
          <w:rFonts w:ascii="Arial" w:hAnsi="Arial" w:cs="Arial"/>
          <w:sz w:val="16"/>
          <w:szCs w:val="16"/>
        </w:rPr>
        <w:t>).</w:t>
      </w:r>
    </w:p>
  </w:endnote>
  <w:endnote w:id="5">
    <w:p w14:paraId="6FE9836A" w14:textId="77777777" w:rsidR="00D71694" w:rsidRPr="00D71694" w:rsidRDefault="00D71694" w:rsidP="007179B0">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Legal practitioners who witness this document as a special witness must include their law practice (s 13E </w:t>
      </w:r>
      <w:r w:rsidRPr="00D71694">
        <w:rPr>
          <w:rFonts w:ascii="Arial" w:hAnsi="Arial" w:cs="Arial"/>
          <w:i/>
          <w:iCs/>
          <w:sz w:val="16"/>
          <w:szCs w:val="16"/>
        </w:rPr>
        <w:t>Oaths Act 1867</w:t>
      </w:r>
      <w:r w:rsidRPr="00D71694">
        <w:rPr>
          <w:rFonts w:ascii="Arial" w:hAnsi="Arial" w:cs="Arial"/>
          <w:sz w:val="16"/>
          <w:szCs w:val="16"/>
        </w:rPr>
        <w:t>).</w:t>
      </w:r>
    </w:p>
  </w:endnote>
  <w:endnote w:id="6">
    <w:p w14:paraId="7BFBBA20" w14:textId="77777777" w:rsidR="005D208C" w:rsidRPr="00D71694" w:rsidRDefault="005D208C" w:rsidP="002D7AFD">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you electronically signed the document or if you physically signed the document and sent a scanned copy of that document to the signatory.</w:t>
      </w:r>
    </w:p>
  </w:endnote>
  <w:endnote w:id="7">
    <w:p w14:paraId="0320604E" w14:textId="77777777" w:rsidR="005D208C" w:rsidRPr="00D71694" w:rsidRDefault="005D208C" w:rsidP="002D7AFD">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you electronically signed the document using an accepted method under the </w:t>
      </w:r>
      <w:r w:rsidRPr="00D71694">
        <w:rPr>
          <w:rFonts w:ascii="Arial" w:hAnsi="Arial" w:cs="Arial"/>
          <w:i/>
          <w:iCs/>
          <w:sz w:val="16"/>
          <w:szCs w:val="16"/>
        </w:rPr>
        <w:t>Oaths Act 1867</w:t>
      </w:r>
      <w:r w:rsidRPr="00D71694">
        <w:rPr>
          <w:rFonts w:ascii="Arial" w:hAnsi="Arial" w:cs="Arial"/>
          <w:sz w:val="16"/>
          <w:szCs w:val="16"/>
        </w:rPr>
        <w:t xml:space="preserve">. Do </w:t>
      </w:r>
      <w:r w:rsidRPr="00D71694">
        <w:rPr>
          <w:rFonts w:ascii="Arial" w:hAnsi="Arial" w:cs="Arial"/>
          <w:sz w:val="16"/>
          <w:szCs w:val="16"/>
          <w:u w:val="single"/>
        </w:rPr>
        <w:t>not</w:t>
      </w:r>
      <w:r w:rsidRPr="00D71694">
        <w:rPr>
          <w:rFonts w:ascii="Arial" w:hAnsi="Arial" w:cs="Arial"/>
          <w:sz w:val="16"/>
          <w:szCs w:val="16"/>
        </w:rPr>
        <w:t xml:space="preserve"> tick this box if you signed the document on paper.</w:t>
      </w:r>
    </w:p>
  </w:endnote>
  <w:endnote w:id="8">
    <w:p w14:paraId="0C1B3B6C" w14:textId="77777777" w:rsidR="005D208C" w:rsidRPr="00D71694" w:rsidRDefault="005D208C" w:rsidP="002D7AFD">
      <w:pPr>
        <w:rPr>
          <w:rFonts w:ascii="Arial" w:hAnsi="Arial" w:cs="Arial"/>
          <w:sz w:val="16"/>
          <w:szCs w:val="16"/>
        </w:rPr>
      </w:pPr>
      <w:r w:rsidRPr="00D71694">
        <w:rPr>
          <w:rStyle w:val="EndnoteReference"/>
          <w:rFonts w:ascii="Arial" w:hAnsi="Arial" w:cs="Arial"/>
          <w:sz w:val="16"/>
          <w:szCs w:val="16"/>
        </w:rPr>
        <w:endnoteRef/>
      </w:r>
      <w:r w:rsidRPr="00D71694">
        <w:rPr>
          <w:rFonts w:ascii="Arial" w:hAnsi="Arial" w:cs="Arial"/>
          <w:sz w:val="16"/>
          <w:szCs w:val="16"/>
        </w:rPr>
        <w:t xml:space="preserve"> Tick this box if the document was made over AV link.</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78F4" w14:textId="77777777" w:rsidR="00B10ED2" w:rsidRPr="005F2611" w:rsidRDefault="00B10ED2" w:rsidP="00B10ED2">
    <w:pPr>
      <w:pStyle w:val="Footer"/>
      <w:rPr>
        <w:rFonts w:ascii="Arial" w:hAnsi="Arial" w:cs="Arial"/>
        <w:sz w:val="16"/>
        <w:szCs w:val="16"/>
      </w:rPr>
    </w:pPr>
    <w:r w:rsidRPr="005F2611">
      <w:rPr>
        <w:rFonts w:ascii="Arial" w:hAnsi="Arial" w:cs="Arial"/>
        <w:sz w:val="16"/>
        <w:szCs w:val="16"/>
      </w:rPr>
      <w:t>EDOC - #7375424</w:t>
    </w:r>
    <w:r>
      <w:rPr>
        <w:rFonts w:ascii="Arial" w:hAnsi="Arial" w:cs="Arial"/>
        <w:sz w:val="16"/>
        <w:szCs w:val="16"/>
      </w:rPr>
      <w:tab/>
    </w:r>
    <w:r>
      <w:rPr>
        <w:rFonts w:ascii="Arial" w:hAnsi="Arial" w:cs="Arial"/>
        <w:sz w:val="16"/>
        <w:szCs w:val="16"/>
      </w:rPr>
      <w:tab/>
    </w:r>
    <w:r>
      <w:rPr>
        <w:rFonts w:ascii="Arial" w:hAnsi="Arial" w:cs="Arial"/>
        <w:sz w:val="16"/>
        <w:szCs w:val="16"/>
      </w:rPr>
      <w:tab/>
    </w:r>
    <w:r w:rsidRPr="005F2611">
      <w:rPr>
        <w:rFonts w:ascii="Arial" w:hAnsi="Arial" w:cs="Arial"/>
        <w:sz w:val="16"/>
        <w:szCs w:val="16"/>
      </w:rPr>
      <w:fldChar w:fldCharType="begin"/>
    </w:r>
    <w:r w:rsidRPr="005F2611">
      <w:rPr>
        <w:rFonts w:ascii="Arial" w:hAnsi="Arial" w:cs="Arial"/>
        <w:sz w:val="16"/>
        <w:szCs w:val="16"/>
      </w:rPr>
      <w:instrText xml:space="preserve"> PAGE   \* MERGEFORMAT </w:instrText>
    </w:r>
    <w:r w:rsidRPr="005F2611">
      <w:rPr>
        <w:rFonts w:ascii="Arial" w:hAnsi="Arial" w:cs="Arial"/>
        <w:sz w:val="16"/>
        <w:szCs w:val="16"/>
      </w:rPr>
      <w:fldChar w:fldCharType="separate"/>
    </w:r>
    <w:r>
      <w:rPr>
        <w:rFonts w:ascii="Arial" w:hAnsi="Arial" w:cs="Arial"/>
        <w:sz w:val="16"/>
        <w:szCs w:val="16"/>
      </w:rPr>
      <w:t>1</w:t>
    </w:r>
    <w:r w:rsidRPr="005F2611">
      <w:rPr>
        <w:rFonts w:ascii="Arial" w:hAnsi="Arial" w:cs="Arial"/>
        <w:noProof/>
        <w:sz w:val="16"/>
        <w:szCs w:val="16"/>
      </w:rPr>
      <w:fldChar w:fldCharType="end"/>
    </w:r>
  </w:p>
  <w:p w14:paraId="207C0E77" w14:textId="77777777" w:rsidR="00B10ED2" w:rsidRDefault="00B10E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EE07" w14:textId="77777777" w:rsidR="00B10ED2" w:rsidRPr="005F2611" w:rsidRDefault="00B10ED2" w:rsidP="00B10ED2">
    <w:pPr>
      <w:pStyle w:val="Footer"/>
      <w:rPr>
        <w:rFonts w:ascii="Arial" w:hAnsi="Arial" w:cs="Arial"/>
        <w:sz w:val="16"/>
        <w:szCs w:val="16"/>
      </w:rPr>
    </w:pPr>
    <w:r w:rsidRPr="005F2611">
      <w:rPr>
        <w:rFonts w:ascii="Arial" w:hAnsi="Arial" w:cs="Arial"/>
        <w:sz w:val="16"/>
        <w:szCs w:val="16"/>
      </w:rPr>
      <w:t>EDOC - #7375424</w:t>
    </w:r>
    <w:r>
      <w:rPr>
        <w:rFonts w:ascii="Arial" w:hAnsi="Arial" w:cs="Arial"/>
        <w:sz w:val="16"/>
        <w:szCs w:val="16"/>
      </w:rPr>
      <w:tab/>
    </w:r>
    <w:r>
      <w:rPr>
        <w:rFonts w:ascii="Arial" w:hAnsi="Arial" w:cs="Arial"/>
        <w:sz w:val="16"/>
        <w:szCs w:val="16"/>
      </w:rPr>
      <w:tab/>
    </w:r>
    <w:r>
      <w:rPr>
        <w:rFonts w:ascii="Arial" w:hAnsi="Arial" w:cs="Arial"/>
        <w:sz w:val="16"/>
        <w:szCs w:val="16"/>
      </w:rPr>
      <w:tab/>
    </w:r>
    <w:r w:rsidRPr="005F2611">
      <w:rPr>
        <w:rFonts w:ascii="Arial" w:hAnsi="Arial" w:cs="Arial"/>
        <w:sz w:val="16"/>
        <w:szCs w:val="16"/>
      </w:rPr>
      <w:fldChar w:fldCharType="begin"/>
    </w:r>
    <w:r w:rsidRPr="005F2611">
      <w:rPr>
        <w:rFonts w:ascii="Arial" w:hAnsi="Arial" w:cs="Arial"/>
        <w:sz w:val="16"/>
        <w:szCs w:val="16"/>
      </w:rPr>
      <w:instrText xml:space="preserve"> PAGE   \* MERGEFORMAT </w:instrText>
    </w:r>
    <w:r w:rsidRPr="005F2611">
      <w:rPr>
        <w:rFonts w:ascii="Arial" w:hAnsi="Arial" w:cs="Arial"/>
        <w:sz w:val="16"/>
        <w:szCs w:val="16"/>
      </w:rPr>
      <w:fldChar w:fldCharType="separate"/>
    </w:r>
    <w:r>
      <w:rPr>
        <w:rFonts w:ascii="Arial" w:hAnsi="Arial" w:cs="Arial"/>
        <w:sz w:val="16"/>
        <w:szCs w:val="16"/>
      </w:rPr>
      <w:t>1</w:t>
    </w:r>
    <w:r w:rsidRPr="005F2611">
      <w:rPr>
        <w:rFonts w:ascii="Arial" w:hAnsi="Arial" w:cs="Arial"/>
        <w:noProof/>
        <w:sz w:val="16"/>
        <w:szCs w:val="16"/>
      </w:rPr>
      <w:fldChar w:fldCharType="end"/>
    </w:r>
  </w:p>
  <w:p w14:paraId="09685DB2" w14:textId="77777777" w:rsidR="00B10ED2" w:rsidRDefault="00B10E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9602" w14:textId="1983C424" w:rsidR="005F2611" w:rsidRPr="005F2611" w:rsidRDefault="005F2611">
    <w:pPr>
      <w:pStyle w:val="Footer"/>
      <w:rPr>
        <w:rFonts w:ascii="Arial" w:hAnsi="Arial" w:cs="Arial"/>
        <w:sz w:val="16"/>
        <w:szCs w:val="16"/>
      </w:rPr>
    </w:pPr>
    <w:r w:rsidRPr="005F2611">
      <w:rPr>
        <w:rFonts w:ascii="Arial" w:hAnsi="Arial" w:cs="Arial"/>
        <w:sz w:val="16"/>
        <w:szCs w:val="16"/>
      </w:rPr>
      <w:t>EDOC - #7375424</w:t>
    </w:r>
    <w:r>
      <w:rPr>
        <w:rFonts w:ascii="Arial" w:hAnsi="Arial" w:cs="Arial"/>
        <w:sz w:val="16"/>
        <w:szCs w:val="16"/>
      </w:rPr>
      <w:tab/>
    </w:r>
    <w:r>
      <w:rPr>
        <w:rFonts w:ascii="Arial" w:hAnsi="Arial" w:cs="Arial"/>
        <w:sz w:val="16"/>
        <w:szCs w:val="16"/>
      </w:rPr>
      <w:tab/>
    </w:r>
    <w:r>
      <w:rPr>
        <w:rFonts w:ascii="Arial" w:hAnsi="Arial" w:cs="Arial"/>
        <w:sz w:val="16"/>
        <w:szCs w:val="16"/>
      </w:rPr>
      <w:tab/>
    </w:r>
    <w:r w:rsidRPr="005F2611">
      <w:rPr>
        <w:rFonts w:ascii="Arial" w:hAnsi="Arial" w:cs="Arial"/>
        <w:sz w:val="16"/>
        <w:szCs w:val="16"/>
      </w:rPr>
      <w:fldChar w:fldCharType="begin"/>
    </w:r>
    <w:r w:rsidRPr="005F2611">
      <w:rPr>
        <w:rFonts w:ascii="Arial" w:hAnsi="Arial" w:cs="Arial"/>
        <w:sz w:val="16"/>
        <w:szCs w:val="16"/>
      </w:rPr>
      <w:instrText xml:space="preserve"> PAGE   \* MERGEFORMAT </w:instrText>
    </w:r>
    <w:r w:rsidRPr="005F2611">
      <w:rPr>
        <w:rFonts w:ascii="Arial" w:hAnsi="Arial" w:cs="Arial"/>
        <w:sz w:val="16"/>
        <w:szCs w:val="16"/>
      </w:rPr>
      <w:fldChar w:fldCharType="separate"/>
    </w:r>
    <w:r w:rsidRPr="005F2611">
      <w:rPr>
        <w:rFonts w:ascii="Arial" w:hAnsi="Arial" w:cs="Arial"/>
        <w:noProof/>
        <w:sz w:val="16"/>
        <w:szCs w:val="16"/>
      </w:rPr>
      <w:t>1</w:t>
    </w:r>
    <w:r w:rsidRPr="005F2611">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F7CB0" w14:textId="77777777" w:rsidR="002F7F65" w:rsidRDefault="002F7F65" w:rsidP="001A0130">
      <w:pPr>
        <w:spacing w:after="0" w:line="240" w:lineRule="auto"/>
      </w:pPr>
      <w:r>
        <w:separator/>
      </w:r>
    </w:p>
  </w:footnote>
  <w:footnote w:type="continuationSeparator" w:id="0">
    <w:p w14:paraId="26915EDE" w14:textId="77777777" w:rsidR="002F7F65" w:rsidRDefault="002F7F65" w:rsidP="001A0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1160" w14:textId="43369150" w:rsidR="0089343E" w:rsidRDefault="0089343E" w:rsidP="0089343E">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DC94" w14:textId="1B539015" w:rsidR="00D864C1" w:rsidRDefault="00ED4C82">
    <w:pPr>
      <w:pStyle w:val="Header"/>
    </w:pPr>
    <w:r>
      <w:rPr>
        <w:noProof/>
      </w:rPr>
      <w:drawing>
        <wp:anchor distT="0" distB="0" distL="114300" distR="114300" simplePos="0" relativeHeight="251659264" behindDoc="0" locked="0" layoutInCell="1" allowOverlap="1" wp14:anchorId="6FCB3132" wp14:editId="124CA5FF">
          <wp:simplePos x="0" y="0"/>
          <wp:positionH relativeFrom="page">
            <wp:align>right</wp:align>
          </wp:positionH>
          <wp:positionV relativeFrom="paragraph">
            <wp:posOffset>-209550</wp:posOffset>
          </wp:positionV>
          <wp:extent cx="7798435" cy="9810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98435" cy="981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3486CCC"/>
    <w:lvl w:ilvl="0">
      <w:start w:val="1"/>
      <w:numFmt w:val="decimal"/>
      <w:lvlText w:val="%1."/>
      <w:lvlJc w:val="left"/>
      <w:pPr>
        <w:tabs>
          <w:tab w:val="num" w:pos="360"/>
        </w:tabs>
        <w:ind w:left="360" w:hanging="360"/>
      </w:pPr>
    </w:lvl>
  </w:abstractNum>
  <w:abstractNum w:abstractNumId="1" w15:restartNumberingAfterBreak="0">
    <w:nsid w:val="00C9437A"/>
    <w:multiLevelType w:val="hybridMultilevel"/>
    <w:tmpl w:val="B5900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73256B"/>
    <w:multiLevelType w:val="hybridMultilevel"/>
    <w:tmpl w:val="3B3E49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312C9C"/>
    <w:multiLevelType w:val="hybridMultilevel"/>
    <w:tmpl w:val="30466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B13C4A"/>
    <w:multiLevelType w:val="hybridMultilevel"/>
    <w:tmpl w:val="3B3E49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0547B1"/>
    <w:multiLevelType w:val="hybridMultilevel"/>
    <w:tmpl w:val="7A9AF1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416730"/>
    <w:multiLevelType w:val="hybridMultilevel"/>
    <w:tmpl w:val="9FE47D6C"/>
    <w:lvl w:ilvl="0" w:tplc="1FCC3DA8">
      <w:start w:val="1"/>
      <w:numFmt w:val="upperLetter"/>
      <w:lvlText w:val="%1."/>
      <w:lvlJc w:val="left"/>
      <w:pPr>
        <w:ind w:left="720" w:hanging="360"/>
      </w:pPr>
      <w:rPr>
        <w:rFonts w:hint="default"/>
        <w:color w:val="990033"/>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6E253C"/>
    <w:multiLevelType w:val="hybridMultilevel"/>
    <w:tmpl w:val="4732A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9622BB"/>
    <w:multiLevelType w:val="hybridMultilevel"/>
    <w:tmpl w:val="2F5C5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F1281D"/>
    <w:multiLevelType w:val="hybridMultilevel"/>
    <w:tmpl w:val="1EDAFD54"/>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 w15:restartNumberingAfterBreak="0">
    <w:nsid w:val="3FC94D4E"/>
    <w:multiLevelType w:val="hybridMultilevel"/>
    <w:tmpl w:val="ED22E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EB63BE"/>
    <w:multiLevelType w:val="hybridMultilevel"/>
    <w:tmpl w:val="90022A98"/>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2" w15:restartNumberingAfterBreak="0">
    <w:nsid w:val="41004EE4"/>
    <w:multiLevelType w:val="hybridMultilevel"/>
    <w:tmpl w:val="6890B868"/>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3" w15:restartNumberingAfterBreak="0">
    <w:nsid w:val="42FF6B41"/>
    <w:multiLevelType w:val="hybridMultilevel"/>
    <w:tmpl w:val="B5D2CE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5D83C93"/>
    <w:multiLevelType w:val="hybridMultilevel"/>
    <w:tmpl w:val="4D2E5B66"/>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5" w15:restartNumberingAfterBreak="0">
    <w:nsid w:val="47555326"/>
    <w:multiLevelType w:val="hybridMultilevel"/>
    <w:tmpl w:val="40686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0A5A00"/>
    <w:multiLevelType w:val="hybridMultilevel"/>
    <w:tmpl w:val="DADA9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9A44CF"/>
    <w:multiLevelType w:val="hybridMultilevel"/>
    <w:tmpl w:val="E86E6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283855"/>
    <w:multiLevelType w:val="hybridMultilevel"/>
    <w:tmpl w:val="AB440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A0165D"/>
    <w:multiLevelType w:val="hybridMultilevel"/>
    <w:tmpl w:val="295E8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B752961"/>
    <w:multiLevelType w:val="hybridMultilevel"/>
    <w:tmpl w:val="F36CFA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DBD28B3"/>
    <w:multiLevelType w:val="hybridMultilevel"/>
    <w:tmpl w:val="291A257E"/>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2" w15:restartNumberingAfterBreak="0">
    <w:nsid w:val="6E841C9D"/>
    <w:multiLevelType w:val="hybridMultilevel"/>
    <w:tmpl w:val="E5A44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F3F1540"/>
    <w:multiLevelType w:val="hybridMultilevel"/>
    <w:tmpl w:val="E2182D14"/>
    <w:lvl w:ilvl="0" w:tplc="4D1A4C5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4" w15:restartNumberingAfterBreak="0">
    <w:nsid w:val="741634C8"/>
    <w:multiLevelType w:val="hybridMultilevel"/>
    <w:tmpl w:val="BAE22354"/>
    <w:lvl w:ilvl="0" w:tplc="0C090017">
      <w:start w:val="1"/>
      <w:numFmt w:val="lowerLetter"/>
      <w:lvlText w:val="%1)"/>
      <w:lvlJc w:val="left"/>
      <w:pPr>
        <w:ind w:left="2160" w:hanging="360"/>
      </w:pPr>
    </w:lvl>
    <w:lvl w:ilvl="1" w:tplc="0C09001B">
      <w:start w:val="1"/>
      <w:numFmt w:val="lowerRoman"/>
      <w:lvlText w:val="%2."/>
      <w:lvlJc w:val="righ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5" w15:restartNumberingAfterBreak="0">
    <w:nsid w:val="770C6603"/>
    <w:multiLevelType w:val="hybridMultilevel"/>
    <w:tmpl w:val="3B3E49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97C6AFB"/>
    <w:multiLevelType w:val="hybridMultilevel"/>
    <w:tmpl w:val="26E6C440"/>
    <w:lvl w:ilvl="0" w:tplc="79120B62">
      <w:start w:val="1"/>
      <w:numFmt w:val="decimal"/>
      <w:pStyle w:val="ListNumber"/>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abstractNum w:abstractNumId="27" w15:restartNumberingAfterBreak="0">
    <w:nsid w:val="7E944C2C"/>
    <w:multiLevelType w:val="hybridMultilevel"/>
    <w:tmpl w:val="D9868B5E"/>
    <w:lvl w:ilvl="0" w:tplc="173A533E">
      <w:start w:val="1"/>
      <w:numFmt w:val="decimal"/>
      <w:lvlText w:val="%1."/>
      <w:lvlJc w:val="left"/>
      <w:pPr>
        <w:ind w:left="360" w:hanging="360"/>
      </w:pPr>
      <w:rPr>
        <w:rFonts w:hint="default"/>
        <w:b w:val="0"/>
        <w:bCs w:val="0"/>
        <w:i w:val="0"/>
        <w:i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717822898">
    <w:abstractNumId w:val="26"/>
  </w:num>
  <w:num w:numId="2" w16cid:durableId="163596759">
    <w:abstractNumId w:val="0"/>
  </w:num>
  <w:num w:numId="3" w16cid:durableId="1823081292">
    <w:abstractNumId w:val="22"/>
  </w:num>
  <w:num w:numId="4" w16cid:durableId="1115369858">
    <w:abstractNumId w:val="10"/>
  </w:num>
  <w:num w:numId="5" w16cid:durableId="1724988921">
    <w:abstractNumId w:val="19"/>
  </w:num>
  <w:num w:numId="6" w16cid:durableId="1560751537">
    <w:abstractNumId w:val="17"/>
  </w:num>
  <w:num w:numId="7" w16cid:durableId="1752851858">
    <w:abstractNumId w:val="1"/>
  </w:num>
  <w:num w:numId="8" w16cid:durableId="534929243">
    <w:abstractNumId w:val="6"/>
  </w:num>
  <w:num w:numId="9" w16cid:durableId="516188891">
    <w:abstractNumId w:val="2"/>
  </w:num>
  <w:num w:numId="10" w16cid:durableId="1503855391">
    <w:abstractNumId w:val="5"/>
  </w:num>
  <w:num w:numId="11" w16cid:durableId="548228518">
    <w:abstractNumId w:val="4"/>
  </w:num>
  <w:num w:numId="12" w16cid:durableId="678194710">
    <w:abstractNumId w:val="24"/>
  </w:num>
  <w:num w:numId="13" w16cid:durableId="1052459170">
    <w:abstractNumId w:val="14"/>
  </w:num>
  <w:num w:numId="14" w16cid:durableId="5795296">
    <w:abstractNumId w:val="9"/>
  </w:num>
  <w:num w:numId="15" w16cid:durableId="101728439">
    <w:abstractNumId w:val="21"/>
  </w:num>
  <w:num w:numId="16" w16cid:durableId="1550874165">
    <w:abstractNumId w:val="11"/>
  </w:num>
  <w:num w:numId="17" w16cid:durableId="398671343">
    <w:abstractNumId w:val="12"/>
  </w:num>
  <w:num w:numId="18" w16cid:durableId="1020199099">
    <w:abstractNumId w:val="23"/>
  </w:num>
  <w:num w:numId="19" w16cid:durableId="508830787">
    <w:abstractNumId w:val="13"/>
  </w:num>
  <w:num w:numId="20" w16cid:durableId="750350170">
    <w:abstractNumId w:val="25"/>
  </w:num>
  <w:num w:numId="21" w16cid:durableId="93088211">
    <w:abstractNumId w:val="20"/>
  </w:num>
  <w:num w:numId="22" w16cid:durableId="1930002394">
    <w:abstractNumId w:val="7"/>
  </w:num>
  <w:num w:numId="23" w16cid:durableId="49428918">
    <w:abstractNumId w:val="15"/>
  </w:num>
  <w:num w:numId="24" w16cid:durableId="786700602">
    <w:abstractNumId w:val="3"/>
  </w:num>
  <w:num w:numId="25" w16cid:durableId="48115695">
    <w:abstractNumId w:val="8"/>
  </w:num>
  <w:num w:numId="26" w16cid:durableId="1911573907">
    <w:abstractNumId w:val="16"/>
  </w:num>
  <w:num w:numId="27" w16cid:durableId="200947163">
    <w:abstractNumId w:val="18"/>
  </w:num>
  <w:num w:numId="28" w16cid:durableId="9710569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MLAwMjIAUpYWRko6SsGpxcWZ+XkgBaa1AFmRMl0sAAAA"/>
  </w:docVars>
  <w:rsids>
    <w:rsidRoot w:val="00D948B3"/>
    <w:rsid w:val="000008E4"/>
    <w:rsid w:val="00001CE5"/>
    <w:rsid w:val="000110B8"/>
    <w:rsid w:val="00015247"/>
    <w:rsid w:val="00022DD6"/>
    <w:rsid w:val="00031332"/>
    <w:rsid w:val="0003584F"/>
    <w:rsid w:val="00041A8F"/>
    <w:rsid w:val="0004382B"/>
    <w:rsid w:val="00043FA9"/>
    <w:rsid w:val="000555FE"/>
    <w:rsid w:val="0005730D"/>
    <w:rsid w:val="00060DA6"/>
    <w:rsid w:val="00064CDE"/>
    <w:rsid w:val="000653D3"/>
    <w:rsid w:val="000711FA"/>
    <w:rsid w:val="00072112"/>
    <w:rsid w:val="00073B0D"/>
    <w:rsid w:val="00075F9F"/>
    <w:rsid w:val="00080DE1"/>
    <w:rsid w:val="00083D12"/>
    <w:rsid w:val="00091EB4"/>
    <w:rsid w:val="00092729"/>
    <w:rsid w:val="00097186"/>
    <w:rsid w:val="000972BD"/>
    <w:rsid w:val="00097D15"/>
    <w:rsid w:val="000A11EF"/>
    <w:rsid w:val="000A5DCA"/>
    <w:rsid w:val="000B0495"/>
    <w:rsid w:val="000B56AF"/>
    <w:rsid w:val="000B7DFA"/>
    <w:rsid w:val="000C0689"/>
    <w:rsid w:val="000C5FB9"/>
    <w:rsid w:val="000C6897"/>
    <w:rsid w:val="000D09D3"/>
    <w:rsid w:val="000E4B6B"/>
    <w:rsid w:val="000F2526"/>
    <w:rsid w:val="000F3B18"/>
    <w:rsid w:val="000F5D46"/>
    <w:rsid w:val="000F63E0"/>
    <w:rsid w:val="001033BE"/>
    <w:rsid w:val="001076EC"/>
    <w:rsid w:val="00114CEE"/>
    <w:rsid w:val="0011565F"/>
    <w:rsid w:val="0012063E"/>
    <w:rsid w:val="001265A0"/>
    <w:rsid w:val="00132A13"/>
    <w:rsid w:val="00132D36"/>
    <w:rsid w:val="00135422"/>
    <w:rsid w:val="00140D1D"/>
    <w:rsid w:val="00143B65"/>
    <w:rsid w:val="00145B50"/>
    <w:rsid w:val="00147774"/>
    <w:rsid w:val="00151B7D"/>
    <w:rsid w:val="00155A87"/>
    <w:rsid w:val="00160A36"/>
    <w:rsid w:val="00162079"/>
    <w:rsid w:val="001634BC"/>
    <w:rsid w:val="001740F9"/>
    <w:rsid w:val="00176019"/>
    <w:rsid w:val="001803B0"/>
    <w:rsid w:val="001812A2"/>
    <w:rsid w:val="001823B0"/>
    <w:rsid w:val="00186D57"/>
    <w:rsid w:val="00190098"/>
    <w:rsid w:val="001918A5"/>
    <w:rsid w:val="001944FB"/>
    <w:rsid w:val="001A0130"/>
    <w:rsid w:val="001A4917"/>
    <w:rsid w:val="001B22B9"/>
    <w:rsid w:val="001B657F"/>
    <w:rsid w:val="001B70E9"/>
    <w:rsid w:val="001B7B14"/>
    <w:rsid w:val="001C0613"/>
    <w:rsid w:val="001C06D8"/>
    <w:rsid w:val="001C35C0"/>
    <w:rsid w:val="001C6A63"/>
    <w:rsid w:val="001D031D"/>
    <w:rsid w:val="001D2875"/>
    <w:rsid w:val="001D3F3D"/>
    <w:rsid w:val="001D4F13"/>
    <w:rsid w:val="001E0A60"/>
    <w:rsid w:val="001E47C2"/>
    <w:rsid w:val="001E51D6"/>
    <w:rsid w:val="001E52E8"/>
    <w:rsid w:val="00201E8B"/>
    <w:rsid w:val="002103FE"/>
    <w:rsid w:val="00211DD8"/>
    <w:rsid w:val="00212002"/>
    <w:rsid w:val="00213AE7"/>
    <w:rsid w:val="00225891"/>
    <w:rsid w:val="00226262"/>
    <w:rsid w:val="0023250C"/>
    <w:rsid w:val="00232876"/>
    <w:rsid w:val="0023361C"/>
    <w:rsid w:val="00236701"/>
    <w:rsid w:val="00240117"/>
    <w:rsid w:val="002427ED"/>
    <w:rsid w:val="00250B1B"/>
    <w:rsid w:val="0025324B"/>
    <w:rsid w:val="002543CB"/>
    <w:rsid w:val="00256B5E"/>
    <w:rsid w:val="00267116"/>
    <w:rsid w:val="00274420"/>
    <w:rsid w:val="00275F2D"/>
    <w:rsid w:val="002823F5"/>
    <w:rsid w:val="0028320F"/>
    <w:rsid w:val="002923CF"/>
    <w:rsid w:val="002955A5"/>
    <w:rsid w:val="00295E97"/>
    <w:rsid w:val="002A111B"/>
    <w:rsid w:val="002A1C8F"/>
    <w:rsid w:val="002A51DA"/>
    <w:rsid w:val="002B52B0"/>
    <w:rsid w:val="002C194B"/>
    <w:rsid w:val="002C72F8"/>
    <w:rsid w:val="002D123D"/>
    <w:rsid w:val="002D2258"/>
    <w:rsid w:val="002D67D5"/>
    <w:rsid w:val="002D706E"/>
    <w:rsid w:val="002E186A"/>
    <w:rsid w:val="002E3AD0"/>
    <w:rsid w:val="002E661C"/>
    <w:rsid w:val="002E70B8"/>
    <w:rsid w:val="002F459B"/>
    <w:rsid w:val="002F58E0"/>
    <w:rsid w:val="002F7F65"/>
    <w:rsid w:val="00300BA1"/>
    <w:rsid w:val="00302333"/>
    <w:rsid w:val="00310015"/>
    <w:rsid w:val="003107DB"/>
    <w:rsid w:val="00313A3A"/>
    <w:rsid w:val="00314C62"/>
    <w:rsid w:val="00324A86"/>
    <w:rsid w:val="00324CBD"/>
    <w:rsid w:val="00325504"/>
    <w:rsid w:val="00330897"/>
    <w:rsid w:val="003341E9"/>
    <w:rsid w:val="003349B5"/>
    <w:rsid w:val="00336D7E"/>
    <w:rsid w:val="00342095"/>
    <w:rsid w:val="00344073"/>
    <w:rsid w:val="0034471E"/>
    <w:rsid w:val="00347BD1"/>
    <w:rsid w:val="003508A0"/>
    <w:rsid w:val="003528FE"/>
    <w:rsid w:val="003541B9"/>
    <w:rsid w:val="00355DEE"/>
    <w:rsid w:val="00357436"/>
    <w:rsid w:val="003665A6"/>
    <w:rsid w:val="00371C6E"/>
    <w:rsid w:val="00371D86"/>
    <w:rsid w:val="00372157"/>
    <w:rsid w:val="0037631D"/>
    <w:rsid w:val="003765C1"/>
    <w:rsid w:val="003860F3"/>
    <w:rsid w:val="00386C32"/>
    <w:rsid w:val="0039545E"/>
    <w:rsid w:val="003A5C80"/>
    <w:rsid w:val="003A65EF"/>
    <w:rsid w:val="003B49EC"/>
    <w:rsid w:val="003B605A"/>
    <w:rsid w:val="003C724E"/>
    <w:rsid w:val="003D063F"/>
    <w:rsid w:val="003D55FB"/>
    <w:rsid w:val="003E62C9"/>
    <w:rsid w:val="003E6A2E"/>
    <w:rsid w:val="003F2D6F"/>
    <w:rsid w:val="003F36C3"/>
    <w:rsid w:val="00402433"/>
    <w:rsid w:val="004063CD"/>
    <w:rsid w:val="00410060"/>
    <w:rsid w:val="00417E19"/>
    <w:rsid w:val="00424CDB"/>
    <w:rsid w:val="004311E2"/>
    <w:rsid w:val="00444077"/>
    <w:rsid w:val="00464CEA"/>
    <w:rsid w:val="00470AE8"/>
    <w:rsid w:val="004736D3"/>
    <w:rsid w:val="004762E4"/>
    <w:rsid w:val="00481BDD"/>
    <w:rsid w:val="00482433"/>
    <w:rsid w:val="00493FBA"/>
    <w:rsid w:val="00494CA3"/>
    <w:rsid w:val="00497B71"/>
    <w:rsid w:val="004A19E3"/>
    <w:rsid w:val="004B47A9"/>
    <w:rsid w:val="004C1C2A"/>
    <w:rsid w:val="004C230D"/>
    <w:rsid w:val="004C3CEA"/>
    <w:rsid w:val="004C537F"/>
    <w:rsid w:val="004D53BA"/>
    <w:rsid w:val="004E395E"/>
    <w:rsid w:val="004E68F5"/>
    <w:rsid w:val="004F0368"/>
    <w:rsid w:val="004F1871"/>
    <w:rsid w:val="004F6FDA"/>
    <w:rsid w:val="005066AD"/>
    <w:rsid w:val="005074B7"/>
    <w:rsid w:val="005177B2"/>
    <w:rsid w:val="00521CFA"/>
    <w:rsid w:val="00534B85"/>
    <w:rsid w:val="005438E3"/>
    <w:rsid w:val="00546011"/>
    <w:rsid w:val="00546B97"/>
    <w:rsid w:val="005521C0"/>
    <w:rsid w:val="0056065F"/>
    <w:rsid w:val="00561C2E"/>
    <w:rsid w:val="005643D7"/>
    <w:rsid w:val="00576FDE"/>
    <w:rsid w:val="00582099"/>
    <w:rsid w:val="0058372F"/>
    <w:rsid w:val="00583ED3"/>
    <w:rsid w:val="005848B8"/>
    <w:rsid w:val="0058708D"/>
    <w:rsid w:val="00594D81"/>
    <w:rsid w:val="00596FBB"/>
    <w:rsid w:val="005A0EDF"/>
    <w:rsid w:val="005A20B8"/>
    <w:rsid w:val="005A66EC"/>
    <w:rsid w:val="005B2108"/>
    <w:rsid w:val="005B4B11"/>
    <w:rsid w:val="005B68B5"/>
    <w:rsid w:val="005C3E51"/>
    <w:rsid w:val="005C49FC"/>
    <w:rsid w:val="005C53EA"/>
    <w:rsid w:val="005D208C"/>
    <w:rsid w:val="005E0225"/>
    <w:rsid w:val="005E46D8"/>
    <w:rsid w:val="005E6FA8"/>
    <w:rsid w:val="005F2611"/>
    <w:rsid w:val="005F7B1D"/>
    <w:rsid w:val="00602564"/>
    <w:rsid w:val="006028AC"/>
    <w:rsid w:val="00602FDD"/>
    <w:rsid w:val="00603A68"/>
    <w:rsid w:val="00605F3B"/>
    <w:rsid w:val="00606526"/>
    <w:rsid w:val="00613504"/>
    <w:rsid w:val="00615720"/>
    <w:rsid w:val="00621748"/>
    <w:rsid w:val="006227B3"/>
    <w:rsid w:val="00627B3E"/>
    <w:rsid w:val="00631039"/>
    <w:rsid w:val="00637034"/>
    <w:rsid w:val="00637076"/>
    <w:rsid w:val="00647DC1"/>
    <w:rsid w:val="00654FEA"/>
    <w:rsid w:val="006662D2"/>
    <w:rsid w:val="006778A9"/>
    <w:rsid w:val="00677E13"/>
    <w:rsid w:val="00684C22"/>
    <w:rsid w:val="00687CFB"/>
    <w:rsid w:val="00691895"/>
    <w:rsid w:val="006951D2"/>
    <w:rsid w:val="00696B6E"/>
    <w:rsid w:val="006978CD"/>
    <w:rsid w:val="00697948"/>
    <w:rsid w:val="006A0153"/>
    <w:rsid w:val="006A5F0E"/>
    <w:rsid w:val="006B0D1E"/>
    <w:rsid w:val="006B31B6"/>
    <w:rsid w:val="006B637B"/>
    <w:rsid w:val="006B7615"/>
    <w:rsid w:val="006C188E"/>
    <w:rsid w:val="006C1D51"/>
    <w:rsid w:val="006C28FD"/>
    <w:rsid w:val="006C6F11"/>
    <w:rsid w:val="006D0E45"/>
    <w:rsid w:val="006D3172"/>
    <w:rsid w:val="006D59C8"/>
    <w:rsid w:val="006D5FFC"/>
    <w:rsid w:val="006D6654"/>
    <w:rsid w:val="006E59EF"/>
    <w:rsid w:val="006E65B8"/>
    <w:rsid w:val="006E6744"/>
    <w:rsid w:val="006F054B"/>
    <w:rsid w:val="006F2618"/>
    <w:rsid w:val="006F5C29"/>
    <w:rsid w:val="00701909"/>
    <w:rsid w:val="00702695"/>
    <w:rsid w:val="00715D7E"/>
    <w:rsid w:val="00720DF9"/>
    <w:rsid w:val="00721468"/>
    <w:rsid w:val="00725B06"/>
    <w:rsid w:val="007274E3"/>
    <w:rsid w:val="00727653"/>
    <w:rsid w:val="00740A05"/>
    <w:rsid w:val="00742FE6"/>
    <w:rsid w:val="00750084"/>
    <w:rsid w:val="00761F1C"/>
    <w:rsid w:val="0076282F"/>
    <w:rsid w:val="0076341D"/>
    <w:rsid w:val="0077113B"/>
    <w:rsid w:val="007718C6"/>
    <w:rsid w:val="00773547"/>
    <w:rsid w:val="00777CD2"/>
    <w:rsid w:val="0078313E"/>
    <w:rsid w:val="00783964"/>
    <w:rsid w:val="007840B2"/>
    <w:rsid w:val="00787D9C"/>
    <w:rsid w:val="00790D56"/>
    <w:rsid w:val="007920B5"/>
    <w:rsid w:val="0079370D"/>
    <w:rsid w:val="007A2DA0"/>
    <w:rsid w:val="007A4E9D"/>
    <w:rsid w:val="007A52CE"/>
    <w:rsid w:val="007B4092"/>
    <w:rsid w:val="007C0EB4"/>
    <w:rsid w:val="007C5034"/>
    <w:rsid w:val="007C7757"/>
    <w:rsid w:val="007D0A93"/>
    <w:rsid w:val="007D6011"/>
    <w:rsid w:val="007E053E"/>
    <w:rsid w:val="007E5CFD"/>
    <w:rsid w:val="007F33CE"/>
    <w:rsid w:val="007F393F"/>
    <w:rsid w:val="0080428A"/>
    <w:rsid w:val="008045C5"/>
    <w:rsid w:val="0080620D"/>
    <w:rsid w:val="0080705C"/>
    <w:rsid w:val="008070D7"/>
    <w:rsid w:val="0081149C"/>
    <w:rsid w:val="00816449"/>
    <w:rsid w:val="0082146D"/>
    <w:rsid w:val="0082702C"/>
    <w:rsid w:val="00835F7E"/>
    <w:rsid w:val="008379D6"/>
    <w:rsid w:val="00843C33"/>
    <w:rsid w:val="00845F2E"/>
    <w:rsid w:val="00845FBD"/>
    <w:rsid w:val="0086139E"/>
    <w:rsid w:val="00865A2E"/>
    <w:rsid w:val="00866BB6"/>
    <w:rsid w:val="00867229"/>
    <w:rsid w:val="00870B3C"/>
    <w:rsid w:val="00872D54"/>
    <w:rsid w:val="008754A3"/>
    <w:rsid w:val="00875BBE"/>
    <w:rsid w:val="0087683B"/>
    <w:rsid w:val="00887168"/>
    <w:rsid w:val="00892A42"/>
    <w:rsid w:val="0089343E"/>
    <w:rsid w:val="008A0330"/>
    <w:rsid w:val="008A0DBF"/>
    <w:rsid w:val="008A28E9"/>
    <w:rsid w:val="008A58AF"/>
    <w:rsid w:val="008A699A"/>
    <w:rsid w:val="008B51FE"/>
    <w:rsid w:val="008B547D"/>
    <w:rsid w:val="008C250B"/>
    <w:rsid w:val="008C7451"/>
    <w:rsid w:val="008D2C29"/>
    <w:rsid w:val="008D2F06"/>
    <w:rsid w:val="008D3D79"/>
    <w:rsid w:val="008E35EE"/>
    <w:rsid w:val="008E39A2"/>
    <w:rsid w:val="008E4601"/>
    <w:rsid w:val="008E4F76"/>
    <w:rsid w:val="008F0E7E"/>
    <w:rsid w:val="008F763D"/>
    <w:rsid w:val="00907898"/>
    <w:rsid w:val="0091641F"/>
    <w:rsid w:val="00925D26"/>
    <w:rsid w:val="00926643"/>
    <w:rsid w:val="0093266B"/>
    <w:rsid w:val="00941AE4"/>
    <w:rsid w:val="00942D44"/>
    <w:rsid w:val="00945BA2"/>
    <w:rsid w:val="0095130D"/>
    <w:rsid w:val="0095306F"/>
    <w:rsid w:val="009541AD"/>
    <w:rsid w:val="00957FF2"/>
    <w:rsid w:val="0096599C"/>
    <w:rsid w:val="00973356"/>
    <w:rsid w:val="009835DC"/>
    <w:rsid w:val="0098712D"/>
    <w:rsid w:val="0099339D"/>
    <w:rsid w:val="009A51EB"/>
    <w:rsid w:val="009B4492"/>
    <w:rsid w:val="009B7393"/>
    <w:rsid w:val="009B7F4E"/>
    <w:rsid w:val="009C7F3C"/>
    <w:rsid w:val="009D025A"/>
    <w:rsid w:val="009D0B3A"/>
    <w:rsid w:val="009D5DFD"/>
    <w:rsid w:val="009E0DED"/>
    <w:rsid w:val="009E549E"/>
    <w:rsid w:val="009E70CA"/>
    <w:rsid w:val="00A0365A"/>
    <w:rsid w:val="00A05933"/>
    <w:rsid w:val="00A13879"/>
    <w:rsid w:val="00A16C78"/>
    <w:rsid w:val="00A274D4"/>
    <w:rsid w:val="00A27D2B"/>
    <w:rsid w:val="00A27EF1"/>
    <w:rsid w:val="00A3005F"/>
    <w:rsid w:val="00A32481"/>
    <w:rsid w:val="00A331F6"/>
    <w:rsid w:val="00A3563C"/>
    <w:rsid w:val="00A37320"/>
    <w:rsid w:val="00A41A4B"/>
    <w:rsid w:val="00A424A0"/>
    <w:rsid w:val="00A434A3"/>
    <w:rsid w:val="00A4360D"/>
    <w:rsid w:val="00A4781A"/>
    <w:rsid w:val="00A47CE3"/>
    <w:rsid w:val="00A5036D"/>
    <w:rsid w:val="00A51EEC"/>
    <w:rsid w:val="00A54DC9"/>
    <w:rsid w:val="00A60684"/>
    <w:rsid w:val="00A651DE"/>
    <w:rsid w:val="00A65CE0"/>
    <w:rsid w:val="00A66DA7"/>
    <w:rsid w:val="00A67C17"/>
    <w:rsid w:val="00A759F2"/>
    <w:rsid w:val="00A80669"/>
    <w:rsid w:val="00A80FF2"/>
    <w:rsid w:val="00A81124"/>
    <w:rsid w:val="00A84EFF"/>
    <w:rsid w:val="00A86168"/>
    <w:rsid w:val="00A86B7F"/>
    <w:rsid w:val="00A924A1"/>
    <w:rsid w:val="00A956D9"/>
    <w:rsid w:val="00A95C8A"/>
    <w:rsid w:val="00A95E49"/>
    <w:rsid w:val="00A96059"/>
    <w:rsid w:val="00AA0FE4"/>
    <w:rsid w:val="00AA44E3"/>
    <w:rsid w:val="00AA5794"/>
    <w:rsid w:val="00AB0F83"/>
    <w:rsid w:val="00AB143E"/>
    <w:rsid w:val="00AB3055"/>
    <w:rsid w:val="00AB79C5"/>
    <w:rsid w:val="00AD13B1"/>
    <w:rsid w:val="00AD3E6B"/>
    <w:rsid w:val="00AD6020"/>
    <w:rsid w:val="00AD6A20"/>
    <w:rsid w:val="00AF146A"/>
    <w:rsid w:val="00B040A5"/>
    <w:rsid w:val="00B10ED2"/>
    <w:rsid w:val="00B12F23"/>
    <w:rsid w:val="00B13DC3"/>
    <w:rsid w:val="00B238E6"/>
    <w:rsid w:val="00B32790"/>
    <w:rsid w:val="00B34C5E"/>
    <w:rsid w:val="00B35119"/>
    <w:rsid w:val="00B36888"/>
    <w:rsid w:val="00B45FAD"/>
    <w:rsid w:val="00B4760C"/>
    <w:rsid w:val="00B54E34"/>
    <w:rsid w:val="00B550AF"/>
    <w:rsid w:val="00B5716C"/>
    <w:rsid w:val="00B5729B"/>
    <w:rsid w:val="00B57BD8"/>
    <w:rsid w:val="00B60E61"/>
    <w:rsid w:val="00B66CD8"/>
    <w:rsid w:val="00B732CA"/>
    <w:rsid w:val="00B74359"/>
    <w:rsid w:val="00B75642"/>
    <w:rsid w:val="00B75803"/>
    <w:rsid w:val="00B77AB5"/>
    <w:rsid w:val="00B836E2"/>
    <w:rsid w:val="00B84A10"/>
    <w:rsid w:val="00B87D12"/>
    <w:rsid w:val="00B9024A"/>
    <w:rsid w:val="00B915C6"/>
    <w:rsid w:val="00B92BAB"/>
    <w:rsid w:val="00BA4681"/>
    <w:rsid w:val="00BA4A7D"/>
    <w:rsid w:val="00BA66C3"/>
    <w:rsid w:val="00BB0FAA"/>
    <w:rsid w:val="00BB1C23"/>
    <w:rsid w:val="00BC5212"/>
    <w:rsid w:val="00BC5BD4"/>
    <w:rsid w:val="00BD37F5"/>
    <w:rsid w:val="00BE33B1"/>
    <w:rsid w:val="00BE46EC"/>
    <w:rsid w:val="00BF5835"/>
    <w:rsid w:val="00C1023A"/>
    <w:rsid w:val="00C12245"/>
    <w:rsid w:val="00C133FB"/>
    <w:rsid w:val="00C236D2"/>
    <w:rsid w:val="00C31BD6"/>
    <w:rsid w:val="00C327B7"/>
    <w:rsid w:val="00C32E8B"/>
    <w:rsid w:val="00C33F75"/>
    <w:rsid w:val="00C344F6"/>
    <w:rsid w:val="00C35D2C"/>
    <w:rsid w:val="00C37D2B"/>
    <w:rsid w:val="00C37D4B"/>
    <w:rsid w:val="00C40AC5"/>
    <w:rsid w:val="00C46833"/>
    <w:rsid w:val="00C53BE7"/>
    <w:rsid w:val="00C632C1"/>
    <w:rsid w:val="00C70D7A"/>
    <w:rsid w:val="00C75EE3"/>
    <w:rsid w:val="00C7700D"/>
    <w:rsid w:val="00C77923"/>
    <w:rsid w:val="00C846CF"/>
    <w:rsid w:val="00C85301"/>
    <w:rsid w:val="00C85721"/>
    <w:rsid w:val="00C85B58"/>
    <w:rsid w:val="00C87034"/>
    <w:rsid w:val="00C92EA5"/>
    <w:rsid w:val="00CA14CA"/>
    <w:rsid w:val="00CB16D2"/>
    <w:rsid w:val="00CB287E"/>
    <w:rsid w:val="00CB2E2F"/>
    <w:rsid w:val="00CD05DC"/>
    <w:rsid w:val="00CD12E8"/>
    <w:rsid w:val="00CD1944"/>
    <w:rsid w:val="00CD2CF6"/>
    <w:rsid w:val="00CD5B0D"/>
    <w:rsid w:val="00CD6563"/>
    <w:rsid w:val="00CD6798"/>
    <w:rsid w:val="00CE5DB3"/>
    <w:rsid w:val="00CF13C3"/>
    <w:rsid w:val="00CF5D89"/>
    <w:rsid w:val="00D048DB"/>
    <w:rsid w:val="00D059C4"/>
    <w:rsid w:val="00D07282"/>
    <w:rsid w:val="00D122CD"/>
    <w:rsid w:val="00D17A80"/>
    <w:rsid w:val="00D25AA3"/>
    <w:rsid w:val="00D30F3A"/>
    <w:rsid w:val="00D4208D"/>
    <w:rsid w:val="00D422CC"/>
    <w:rsid w:val="00D46E9E"/>
    <w:rsid w:val="00D476EF"/>
    <w:rsid w:val="00D50241"/>
    <w:rsid w:val="00D5095B"/>
    <w:rsid w:val="00D53C1C"/>
    <w:rsid w:val="00D64548"/>
    <w:rsid w:val="00D66311"/>
    <w:rsid w:val="00D6643C"/>
    <w:rsid w:val="00D71206"/>
    <w:rsid w:val="00D71694"/>
    <w:rsid w:val="00D717FB"/>
    <w:rsid w:val="00D71CED"/>
    <w:rsid w:val="00D73737"/>
    <w:rsid w:val="00D8147C"/>
    <w:rsid w:val="00D823AE"/>
    <w:rsid w:val="00D849B8"/>
    <w:rsid w:val="00D853B5"/>
    <w:rsid w:val="00D864C1"/>
    <w:rsid w:val="00D86737"/>
    <w:rsid w:val="00D869A6"/>
    <w:rsid w:val="00D927ED"/>
    <w:rsid w:val="00D948B3"/>
    <w:rsid w:val="00D950E3"/>
    <w:rsid w:val="00DA0BED"/>
    <w:rsid w:val="00DA16CE"/>
    <w:rsid w:val="00DA4E1F"/>
    <w:rsid w:val="00DA6F30"/>
    <w:rsid w:val="00DB3723"/>
    <w:rsid w:val="00DB3D51"/>
    <w:rsid w:val="00DB4D44"/>
    <w:rsid w:val="00DC1831"/>
    <w:rsid w:val="00DC387E"/>
    <w:rsid w:val="00DC65AB"/>
    <w:rsid w:val="00DD16D0"/>
    <w:rsid w:val="00DD1F6D"/>
    <w:rsid w:val="00DD22CB"/>
    <w:rsid w:val="00DD324E"/>
    <w:rsid w:val="00DD4D89"/>
    <w:rsid w:val="00DD5B59"/>
    <w:rsid w:val="00DE4009"/>
    <w:rsid w:val="00DF1B68"/>
    <w:rsid w:val="00DF5CFA"/>
    <w:rsid w:val="00E0227D"/>
    <w:rsid w:val="00E05028"/>
    <w:rsid w:val="00E254AB"/>
    <w:rsid w:val="00E31EFA"/>
    <w:rsid w:val="00E3286D"/>
    <w:rsid w:val="00E33139"/>
    <w:rsid w:val="00E34B3B"/>
    <w:rsid w:val="00E37A5B"/>
    <w:rsid w:val="00E413DD"/>
    <w:rsid w:val="00E421EA"/>
    <w:rsid w:val="00E43581"/>
    <w:rsid w:val="00E44A36"/>
    <w:rsid w:val="00E44DD5"/>
    <w:rsid w:val="00E463C6"/>
    <w:rsid w:val="00E50ADD"/>
    <w:rsid w:val="00E55840"/>
    <w:rsid w:val="00E617E2"/>
    <w:rsid w:val="00E6563A"/>
    <w:rsid w:val="00E67B4D"/>
    <w:rsid w:val="00E70BCC"/>
    <w:rsid w:val="00E70E75"/>
    <w:rsid w:val="00E75A2A"/>
    <w:rsid w:val="00E779F2"/>
    <w:rsid w:val="00E91887"/>
    <w:rsid w:val="00E92B30"/>
    <w:rsid w:val="00E94D35"/>
    <w:rsid w:val="00EA1152"/>
    <w:rsid w:val="00EA4FB1"/>
    <w:rsid w:val="00EA6271"/>
    <w:rsid w:val="00EB2888"/>
    <w:rsid w:val="00EC2E67"/>
    <w:rsid w:val="00EC378C"/>
    <w:rsid w:val="00EC599E"/>
    <w:rsid w:val="00EC7E03"/>
    <w:rsid w:val="00ED049F"/>
    <w:rsid w:val="00ED0ABB"/>
    <w:rsid w:val="00ED448F"/>
    <w:rsid w:val="00ED4C82"/>
    <w:rsid w:val="00EE3657"/>
    <w:rsid w:val="00EE450C"/>
    <w:rsid w:val="00EE743C"/>
    <w:rsid w:val="00EE750D"/>
    <w:rsid w:val="00EF09F4"/>
    <w:rsid w:val="00EF290C"/>
    <w:rsid w:val="00EF44B5"/>
    <w:rsid w:val="00EF5C03"/>
    <w:rsid w:val="00EF74E0"/>
    <w:rsid w:val="00EF7F66"/>
    <w:rsid w:val="00F01BAD"/>
    <w:rsid w:val="00F03FA9"/>
    <w:rsid w:val="00F065C9"/>
    <w:rsid w:val="00F06C70"/>
    <w:rsid w:val="00F159FC"/>
    <w:rsid w:val="00F24FF2"/>
    <w:rsid w:val="00F370DC"/>
    <w:rsid w:val="00F40180"/>
    <w:rsid w:val="00F40CD8"/>
    <w:rsid w:val="00F41B9A"/>
    <w:rsid w:val="00F45141"/>
    <w:rsid w:val="00F53FDC"/>
    <w:rsid w:val="00F55F4E"/>
    <w:rsid w:val="00F6169C"/>
    <w:rsid w:val="00F63210"/>
    <w:rsid w:val="00F671D4"/>
    <w:rsid w:val="00F70F9E"/>
    <w:rsid w:val="00F73B60"/>
    <w:rsid w:val="00F74F31"/>
    <w:rsid w:val="00F80F09"/>
    <w:rsid w:val="00F80FA2"/>
    <w:rsid w:val="00F91F28"/>
    <w:rsid w:val="00FA3EB3"/>
    <w:rsid w:val="00FA496D"/>
    <w:rsid w:val="00FA5732"/>
    <w:rsid w:val="00FB57ED"/>
    <w:rsid w:val="00FD1561"/>
    <w:rsid w:val="00FD35A6"/>
    <w:rsid w:val="00FE092A"/>
    <w:rsid w:val="00FF6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00E39"/>
  <w15:chartTrackingRefBased/>
  <w15:docId w15:val="{5048C5AF-1136-420D-97B9-6101D375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FD35A6"/>
  </w:style>
  <w:style w:type="paragraph" w:styleId="Heading1">
    <w:name w:val="heading 1"/>
    <w:basedOn w:val="Normal"/>
    <w:next w:val="Normal"/>
    <w:link w:val="Heading1Char"/>
    <w:uiPriority w:val="9"/>
    <w:qFormat/>
    <w:rsid w:val="001265A0"/>
    <w:pPr>
      <w:keepNext/>
      <w:keepLines/>
      <w:spacing w:before="240" w:after="0"/>
      <w:outlineLvl w:val="0"/>
    </w:pPr>
    <w:rPr>
      <w:rFonts w:asciiTheme="majorHAnsi" w:eastAsiaTheme="majorEastAsia" w:hAnsiTheme="majorHAnsi" w:cstheme="majorBidi"/>
      <w:b/>
      <w:color w:val="00206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A0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6D2"/>
  </w:style>
  <w:style w:type="paragraph" w:styleId="Footer">
    <w:name w:val="footer"/>
    <w:basedOn w:val="Normal"/>
    <w:link w:val="FooterChar"/>
    <w:uiPriority w:val="99"/>
    <w:rsid w:val="001A0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6D2"/>
  </w:style>
  <w:style w:type="paragraph" w:styleId="NormalWeb">
    <w:name w:val="Normal (Web)"/>
    <w:basedOn w:val="Normal"/>
    <w:uiPriority w:val="99"/>
    <w:semiHidden/>
    <w:rsid w:val="001A0130"/>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semiHidden/>
    <w:qFormat/>
    <w:rsid w:val="001A0130"/>
    <w:pPr>
      <w:spacing w:after="0" w:line="240" w:lineRule="auto"/>
      <w:ind w:left="720"/>
      <w:contextualSpacing/>
    </w:pPr>
    <w:rPr>
      <w:rFonts w:ascii="Times New Roman" w:eastAsiaTheme="minorEastAsia" w:hAnsi="Times New Roman" w:cs="Times New Roman"/>
      <w:sz w:val="24"/>
      <w:szCs w:val="24"/>
    </w:rPr>
  </w:style>
  <w:style w:type="table" w:styleId="TableGrid">
    <w:name w:val="Table Grid"/>
    <w:basedOn w:val="TableNormal"/>
    <w:rsid w:val="00E3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Web"/>
    <w:next w:val="Normal"/>
    <w:link w:val="TitleChar"/>
    <w:uiPriority w:val="10"/>
    <w:qFormat/>
    <w:rsid w:val="00E3286D"/>
    <w:pPr>
      <w:spacing w:before="0" w:beforeAutospacing="0" w:after="0" w:afterAutospacing="0" w:line="560" w:lineRule="exact"/>
    </w:pPr>
    <w:rPr>
      <w:rFonts w:ascii="Constantia" w:eastAsia="Times New Roman" w:hAnsi="Constantia"/>
      <w:b/>
      <w:bCs/>
      <w:color w:val="FFFFFF"/>
      <w:sz w:val="60"/>
      <w:szCs w:val="60"/>
    </w:rPr>
  </w:style>
  <w:style w:type="character" w:customStyle="1" w:styleId="TitleChar">
    <w:name w:val="Title Char"/>
    <w:basedOn w:val="DefaultParagraphFont"/>
    <w:link w:val="Title"/>
    <w:uiPriority w:val="10"/>
    <w:rsid w:val="00E3286D"/>
    <w:rPr>
      <w:rFonts w:ascii="Constantia" w:eastAsia="Times New Roman" w:hAnsi="Constantia" w:cs="Times New Roman"/>
      <w:b/>
      <w:bCs/>
      <w:color w:val="FFFFFF"/>
      <w:sz w:val="60"/>
      <w:szCs w:val="60"/>
    </w:rPr>
  </w:style>
  <w:style w:type="character" w:styleId="PlaceholderText">
    <w:name w:val="Placeholder Text"/>
    <w:basedOn w:val="DefaultParagraphFont"/>
    <w:uiPriority w:val="99"/>
    <w:semiHidden/>
    <w:rsid w:val="00E3286D"/>
    <w:rPr>
      <w:color w:val="808080"/>
    </w:rPr>
  </w:style>
  <w:style w:type="paragraph" w:styleId="ListNumber">
    <w:name w:val="List Number"/>
    <w:basedOn w:val="Normal"/>
    <w:uiPriority w:val="99"/>
    <w:rsid w:val="004F0368"/>
    <w:pPr>
      <w:numPr>
        <w:numId w:val="1"/>
      </w:numPr>
    </w:pPr>
    <w:rPr>
      <w:sz w:val="18"/>
      <w:lang w:val="en-ZA"/>
    </w:rPr>
  </w:style>
  <w:style w:type="character" w:styleId="Emphasis">
    <w:name w:val="Emphasis"/>
    <w:basedOn w:val="DefaultParagraphFont"/>
    <w:uiPriority w:val="20"/>
    <w:qFormat/>
    <w:rsid w:val="00FA3EB3"/>
    <w:rPr>
      <w:rFonts w:asciiTheme="minorHAnsi" w:hAnsiTheme="minorHAnsi"/>
      <w:b w:val="0"/>
      <w:i w:val="0"/>
      <w:iCs/>
      <w:caps w:val="0"/>
      <w:smallCaps w:val="0"/>
    </w:rPr>
  </w:style>
  <w:style w:type="paragraph" w:customStyle="1" w:styleId="Field">
    <w:name w:val="Field"/>
    <w:basedOn w:val="Normal"/>
    <w:qFormat/>
    <w:rsid w:val="00232876"/>
    <w:pPr>
      <w:spacing w:after="0" w:line="216" w:lineRule="auto"/>
    </w:pPr>
    <w:rPr>
      <w:i/>
      <w:sz w:val="16"/>
    </w:rPr>
  </w:style>
  <w:style w:type="paragraph" w:styleId="Signature">
    <w:name w:val="Signature"/>
    <w:basedOn w:val="Normal"/>
    <w:link w:val="SignatureChar"/>
    <w:uiPriority w:val="99"/>
    <w:rsid w:val="00CB16D2"/>
    <w:pPr>
      <w:spacing w:after="0" w:line="240" w:lineRule="auto"/>
      <w:ind w:left="4320"/>
      <w:jc w:val="right"/>
    </w:pPr>
    <w:rPr>
      <w:sz w:val="18"/>
    </w:rPr>
  </w:style>
  <w:style w:type="character" w:customStyle="1" w:styleId="SignatureChar">
    <w:name w:val="Signature Char"/>
    <w:basedOn w:val="DefaultParagraphFont"/>
    <w:link w:val="Signature"/>
    <w:uiPriority w:val="99"/>
    <w:rsid w:val="00CB16D2"/>
    <w:rPr>
      <w:sz w:val="18"/>
    </w:rPr>
  </w:style>
  <w:style w:type="paragraph" w:styleId="NoSpacing">
    <w:name w:val="No Spacing"/>
    <w:uiPriority w:val="1"/>
    <w:qFormat/>
    <w:rsid w:val="00696B6E"/>
    <w:pPr>
      <w:spacing w:after="0" w:line="240" w:lineRule="auto"/>
    </w:pPr>
  </w:style>
  <w:style w:type="character" w:customStyle="1" w:styleId="Heading1Char">
    <w:name w:val="Heading 1 Char"/>
    <w:basedOn w:val="DefaultParagraphFont"/>
    <w:link w:val="Heading1"/>
    <w:uiPriority w:val="9"/>
    <w:rsid w:val="001265A0"/>
    <w:rPr>
      <w:rFonts w:asciiTheme="majorHAnsi" w:eastAsiaTheme="majorEastAsia" w:hAnsiTheme="majorHAnsi" w:cstheme="majorBidi"/>
      <w:b/>
      <w:color w:val="002060"/>
      <w:sz w:val="32"/>
      <w:szCs w:val="32"/>
    </w:rPr>
  </w:style>
  <w:style w:type="paragraph" w:customStyle="1" w:styleId="Labels">
    <w:name w:val="Labels"/>
    <w:basedOn w:val="Normal"/>
    <w:qFormat/>
    <w:rsid w:val="00FD35A6"/>
    <w:pPr>
      <w:spacing w:after="0"/>
    </w:pPr>
    <w:rPr>
      <w:sz w:val="18"/>
    </w:rPr>
  </w:style>
  <w:style w:type="table" w:customStyle="1" w:styleId="OfficeHours">
    <w:name w:val="Office Hours"/>
    <w:basedOn w:val="TableNormal"/>
    <w:uiPriority w:val="99"/>
    <w:rsid w:val="00FD35A6"/>
    <w:pPr>
      <w:spacing w:after="0" w:line="240" w:lineRule="auto"/>
    </w:pPr>
    <w:tblPr>
      <w:tblCellMar>
        <w:left w:w="216" w:type="dxa"/>
        <w:right w:w="216" w:type="dxa"/>
      </w:tblCellMar>
    </w:tblPr>
    <w:tcPr>
      <w:vAlign w:val="bottom"/>
    </w:tcPr>
    <w:tblStylePr w:type="firstRow">
      <w:pPr>
        <w:jc w:val="center"/>
      </w:pPr>
      <w:rPr>
        <w:b/>
      </w:rPr>
      <w:tblPr/>
      <w:tcPr>
        <w:vAlign w:val="top"/>
      </w:tcPr>
    </w:tblStylePr>
  </w:style>
  <w:style w:type="character" w:styleId="Hyperlink">
    <w:name w:val="Hyperlink"/>
    <w:basedOn w:val="DefaultParagraphFont"/>
    <w:unhideWhenUsed/>
    <w:rsid w:val="000008E4"/>
    <w:rPr>
      <w:color w:val="0096D2" w:themeColor="hyperlink"/>
      <w:u w:val="single"/>
    </w:rPr>
  </w:style>
  <w:style w:type="character" w:styleId="UnresolvedMention">
    <w:name w:val="Unresolved Mention"/>
    <w:basedOn w:val="DefaultParagraphFont"/>
    <w:uiPriority w:val="99"/>
    <w:semiHidden/>
    <w:unhideWhenUsed/>
    <w:rsid w:val="000008E4"/>
    <w:rPr>
      <w:color w:val="605E5C"/>
      <w:shd w:val="clear" w:color="auto" w:fill="E1DFDD"/>
    </w:rPr>
  </w:style>
  <w:style w:type="paragraph" w:customStyle="1" w:styleId="Note">
    <w:name w:val="Note"/>
    <w:basedOn w:val="Normal"/>
    <w:rsid w:val="00A66DA7"/>
    <w:pPr>
      <w:spacing w:before="120" w:after="0" w:line="220" w:lineRule="exact"/>
      <w:ind w:left="964"/>
      <w:jc w:val="both"/>
    </w:pPr>
    <w:rPr>
      <w:rFonts w:ascii="Times New Roman" w:eastAsia="Times New Roman" w:hAnsi="Times New Roman" w:cs="Times New Roman"/>
      <w:sz w:val="20"/>
      <w:szCs w:val="24"/>
      <w:lang w:val="en-AU"/>
    </w:rPr>
  </w:style>
  <w:style w:type="paragraph" w:styleId="BalloonText">
    <w:name w:val="Balloon Text"/>
    <w:basedOn w:val="Normal"/>
    <w:link w:val="BalloonTextChar"/>
    <w:uiPriority w:val="99"/>
    <w:semiHidden/>
    <w:unhideWhenUsed/>
    <w:rsid w:val="002D1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23D"/>
    <w:rPr>
      <w:rFonts w:ascii="Segoe UI" w:hAnsi="Segoe UI" w:cs="Segoe UI"/>
      <w:sz w:val="18"/>
      <w:szCs w:val="18"/>
    </w:rPr>
  </w:style>
  <w:style w:type="character" w:styleId="CommentReference">
    <w:name w:val="annotation reference"/>
    <w:basedOn w:val="DefaultParagraphFont"/>
    <w:uiPriority w:val="99"/>
    <w:semiHidden/>
    <w:unhideWhenUsed/>
    <w:rsid w:val="007C0EB4"/>
    <w:rPr>
      <w:sz w:val="16"/>
      <w:szCs w:val="16"/>
    </w:rPr>
  </w:style>
  <w:style w:type="paragraph" w:styleId="CommentText">
    <w:name w:val="annotation text"/>
    <w:basedOn w:val="Normal"/>
    <w:link w:val="CommentTextChar"/>
    <w:uiPriority w:val="99"/>
    <w:unhideWhenUsed/>
    <w:rsid w:val="007C0EB4"/>
    <w:pPr>
      <w:spacing w:line="240" w:lineRule="auto"/>
    </w:pPr>
    <w:rPr>
      <w:sz w:val="20"/>
      <w:szCs w:val="20"/>
    </w:rPr>
  </w:style>
  <w:style w:type="character" w:customStyle="1" w:styleId="CommentTextChar">
    <w:name w:val="Comment Text Char"/>
    <w:basedOn w:val="DefaultParagraphFont"/>
    <w:link w:val="CommentText"/>
    <w:uiPriority w:val="99"/>
    <w:rsid w:val="007C0EB4"/>
    <w:rPr>
      <w:sz w:val="20"/>
      <w:szCs w:val="20"/>
    </w:rPr>
  </w:style>
  <w:style w:type="paragraph" w:styleId="CommentSubject">
    <w:name w:val="annotation subject"/>
    <w:basedOn w:val="CommentText"/>
    <w:next w:val="CommentText"/>
    <w:link w:val="CommentSubjectChar"/>
    <w:uiPriority w:val="99"/>
    <w:semiHidden/>
    <w:unhideWhenUsed/>
    <w:rsid w:val="007C0EB4"/>
    <w:rPr>
      <w:b/>
      <w:bCs/>
    </w:rPr>
  </w:style>
  <w:style w:type="character" w:customStyle="1" w:styleId="CommentSubjectChar">
    <w:name w:val="Comment Subject Char"/>
    <w:basedOn w:val="CommentTextChar"/>
    <w:link w:val="CommentSubject"/>
    <w:uiPriority w:val="99"/>
    <w:semiHidden/>
    <w:rsid w:val="007C0EB4"/>
    <w:rPr>
      <w:b/>
      <w:bCs/>
      <w:sz w:val="20"/>
      <w:szCs w:val="20"/>
    </w:rPr>
  </w:style>
  <w:style w:type="paragraph" w:customStyle="1" w:styleId="Default">
    <w:name w:val="Default"/>
    <w:rsid w:val="00D927ED"/>
    <w:pPr>
      <w:autoSpaceDE w:val="0"/>
      <w:autoSpaceDN w:val="0"/>
      <w:adjustRightInd w:val="0"/>
      <w:spacing w:after="0" w:line="240" w:lineRule="auto"/>
    </w:pPr>
    <w:rPr>
      <w:rFonts w:ascii="Arial" w:eastAsiaTheme="minorEastAsia" w:hAnsi="Arial" w:cs="Arial"/>
      <w:color w:val="000000"/>
      <w:sz w:val="24"/>
      <w:szCs w:val="24"/>
      <w:lang w:val="en-AU" w:eastAsia="en-AU"/>
    </w:rPr>
  </w:style>
  <w:style w:type="paragraph" w:styleId="FootnoteText">
    <w:name w:val="footnote text"/>
    <w:basedOn w:val="Normal"/>
    <w:link w:val="FootnoteTextChar"/>
    <w:uiPriority w:val="99"/>
    <w:semiHidden/>
    <w:unhideWhenUsed/>
    <w:rsid w:val="002B52B0"/>
    <w:pPr>
      <w:spacing w:after="0" w:line="240" w:lineRule="auto"/>
    </w:pPr>
    <w:rPr>
      <w:rFonts w:ascii="Arial" w:hAnsi="Arial"/>
      <w:sz w:val="20"/>
      <w:szCs w:val="20"/>
      <w:lang w:val="en-AU"/>
    </w:rPr>
  </w:style>
  <w:style w:type="character" w:customStyle="1" w:styleId="FootnoteTextChar">
    <w:name w:val="Footnote Text Char"/>
    <w:basedOn w:val="DefaultParagraphFont"/>
    <w:link w:val="FootnoteText"/>
    <w:uiPriority w:val="99"/>
    <w:semiHidden/>
    <w:rsid w:val="002B52B0"/>
    <w:rPr>
      <w:rFonts w:ascii="Arial" w:hAnsi="Arial"/>
      <w:sz w:val="20"/>
      <w:szCs w:val="20"/>
      <w:lang w:val="en-AU"/>
    </w:rPr>
  </w:style>
  <w:style w:type="character" w:styleId="FootnoteReference">
    <w:name w:val="footnote reference"/>
    <w:basedOn w:val="DefaultParagraphFont"/>
    <w:uiPriority w:val="99"/>
    <w:semiHidden/>
    <w:unhideWhenUsed/>
    <w:rsid w:val="002B52B0"/>
    <w:rPr>
      <w:vertAlign w:val="superscript"/>
    </w:rPr>
  </w:style>
  <w:style w:type="paragraph" w:styleId="Revision">
    <w:name w:val="Revision"/>
    <w:hidden/>
    <w:uiPriority w:val="99"/>
    <w:semiHidden/>
    <w:rsid w:val="0098712D"/>
    <w:pPr>
      <w:spacing w:after="0" w:line="240" w:lineRule="auto"/>
    </w:pPr>
  </w:style>
  <w:style w:type="character" w:customStyle="1" w:styleId="cf01">
    <w:name w:val="cf01"/>
    <w:basedOn w:val="DefaultParagraphFont"/>
    <w:rsid w:val="00845F2E"/>
    <w:rPr>
      <w:rFonts w:ascii="Segoe UI" w:hAnsi="Segoe UI" w:cs="Segoe UI" w:hint="default"/>
      <w:sz w:val="18"/>
      <w:szCs w:val="18"/>
    </w:rPr>
  </w:style>
  <w:style w:type="character" w:styleId="EndnoteReference">
    <w:name w:val="endnote reference"/>
    <w:rsid w:val="00225891"/>
    <w:rPr>
      <w:vertAlign w:val="superscript"/>
    </w:rPr>
  </w:style>
  <w:style w:type="paragraph" w:styleId="EndnoteText">
    <w:name w:val="endnote text"/>
    <w:basedOn w:val="Normal"/>
    <w:link w:val="EndnoteTextChar"/>
    <w:rsid w:val="00225891"/>
    <w:pPr>
      <w:spacing w:after="0" w:line="240" w:lineRule="auto"/>
    </w:pPr>
    <w:rPr>
      <w:rFonts w:ascii="Times New Roman" w:eastAsia="Times New Roman" w:hAnsi="Times New Roman" w:cs="Times New Roman"/>
      <w:sz w:val="20"/>
      <w:szCs w:val="20"/>
      <w:lang w:val="en-AU" w:eastAsia="en-AU"/>
    </w:rPr>
  </w:style>
  <w:style w:type="character" w:customStyle="1" w:styleId="EndnoteTextChar">
    <w:name w:val="Endnote Text Char"/>
    <w:basedOn w:val="DefaultParagraphFont"/>
    <w:link w:val="EndnoteText"/>
    <w:rsid w:val="00225891"/>
    <w:rPr>
      <w:rFonts w:ascii="Times New Roman" w:eastAsia="Times New Roman" w:hAnsi="Times New Roman" w:cs="Times New Roman"/>
      <w:sz w:val="20"/>
      <w:szCs w:val="20"/>
      <w:lang w:val="en-AU" w:eastAsia="en-AU"/>
    </w:rPr>
  </w:style>
  <w:style w:type="character" w:customStyle="1" w:styleId="ui-provider">
    <w:name w:val="ui-provider"/>
    <w:basedOn w:val="DefaultParagraphFont"/>
    <w:rsid w:val="00225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5357">
      <w:bodyDiv w:val="1"/>
      <w:marLeft w:val="0"/>
      <w:marRight w:val="0"/>
      <w:marTop w:val="0"/>
      <w:marBottom w:val="0"/>
      <w:divBdr>
        <w:top w:val="none" w:sz="0" w:space="0" w:color="auto"/>
        <w:left w:val="none" w:sz="0" w:space="0" w:color="auto"/>
        <w:bottom w:val="none" w:sz="0" w:space="0" w:color="auto"/>
        <w:right w:val="none" w:sz="0" w:space="0" w:color="auto"/>
      </w:divBdr>
      <w:divsChild>
        <w:div w:id="301468492">
          <w:marLeft w:val="0"/>
          <w:marRight w:val="0"/>
          <w:marTop w:val="0"/>
          <w:marBottom w:val="0"/>
          <w:divBdr>
            <w:top w:val="single" w:sz="2" w:space="0" w:color="EBEBEB"/>
            <w:left w:val="single" w:sz="2" w:space="0" w:color="EBEBEB"/>
            <w:bottom w:val="single" w:sz="2" w:space="0" w:color="EBEBEB"/>
            <w:right w:val="single" w:sz="2" w:space="0" w:color="EBEBEB"/>
          </w:divBdr>
        </w:div>
        <w:div w:id="152964256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666716551">
      <w:bodyDiv w:val="1"/>
      <w:marLeft w:val="0"/>
      <w:marRight w:val="0"/>
      <w:marTop w:val="0"/>
      <w:marBottom w:val="0"/>
      <w:divBdr>
        <w:top w:val="none" w:sz="0" w:space="0" w:color="auto"/>
        <w:left w:val="none" w:sz="0" w:space="0" w:color="auto"/>
        <w:bottom w:val="none" w:sz="0" w:space="0" w:color="auto"/>
        <w:right w:val="none" w:sz="0" w:space="0" w:color="auto"/>
      </w:divBdr>
    </w:div>
    <w:div w:id="1136603560">
      <w:bodyDiv w:val="1"/>
      <w:marLeft w:val="0"/>
      <w:marRight w:val="0"/>
      <w:marTop w:val="0"/>
      <w:marBottom w:val="0"/>
      <w:divBdr>
        <w:top w:val="none" w:sz="0" w:space="0" w:color="auto"/>
        <w:left w:val="none" w:sz="0" w:space="0" w:color="auto"/>
        <w:bottom w:val="none" w:sz="0" w:space="0" w:color="auto"/>
        <w:right w:val="none" w:sz="0" w:space="0" w:color="auto"/>
      </w:divBdr>
      <w:divsChild>
        <w:div w:id="1559168591">
          <w:marLeft w:val="0"/>
          <w:marRight w:val="0"/>
          <w:marTop w:val="0"/>
          <w:marBottom w:val="0"/>
          <w:divBdr>
            <w:top w:val="single" w:sz="2" w:space="0" w:color="EBEBEB"/>
            <w:left w:val="single" w:sz="2" w:space="0" w:color="EBEBEB"/>
            <w:bottom w:val="single" w:sz="2" w:space="0" w:color="EBEBEB"/>
            <w:right w:val="single" w:sz="2" w:space="0" w:color="EBEBEB"/>
          </w:divBdr>
          <w:divsChild>
            <w:div w:id="48069433">
              <w:marLeft w:val="0"/>
              <w:marRight w:val="0"/>
              <w:marTop w:val="0"/>
              <w:marBottom w:val="0"/>
              <w:divBdr>
                <w:top w:val="single" w:sz="2" w:space="0" w:color="EBEBEB"/>
                <w:left w:val="single" w:sz="2" w:space="0" w:color="EBEBEB"/>
                <w:bottom w:val="single" w:sz="2" w:space="0" w:color="EBEBEB"/>
                <w:right w:val="single" w:sz="2" w:space="0" w:color="EBEBEB"/>
              </w:divBdr>
              <w:divsChild>
                <w:div w:id="1387678251">
                  <w:marLeft w:val="0"/>
                  <w:marRight w:val="0"/>
                  <w:marTop w:val="0"/>
                  <w:marBottom w:val="0"/>
                  <w:divBdr>
                    <w:top w:val="single" w:sz="2" w:space="0" w:color="EBEBEB"/>
                    <w:left w:val="single" w:sz="2" w:space="0" w:color="EBEBEB"/>
                    <w:bottom w:val="single" w:sz="2" w:space="0" w:color="EBEBEB"/>
                    <w:right w:val="single" w:sz="2" w:space="0" w:color="EBEBEB"/>
                  </w:divBdr>
                  <w:divsChild>
                    <w:div w:id="1277718698">
                      <w:marLeft w:val="0"/>
                      <w:marRight w:val="0"/>
                      <w:marTop w:val="0"/>
                      <w:marBottom w:val="0"/>
                      <w:divBdr>
                        <w:top w:val="single" w:sz="2" w:space="0" w:color="EBEBEB"/>
                        <w:left w:val="single" w:sz="2" w:space="0" w:color="EBEBEB"/>
                        <w:bottom w:val="single" w:sz="2" w:space="0" w:color="EBEBEB"/>
                        <w:right w:val="single" w:sz="2" w:space="0" w:color="EBEBEB"/>
                      </w:divBdr>
                      <w:divsChild>
                        <w:div w:id="2146072259">
                          <w:marLeft w:val="0"/>
                          <w:marRight w:val="0"/>
                          <w:marTop w:val="0"/>
                          <w:marBottom w:val="0"/>
                          <w:divBdr>
                            <w:top w:val="single" w:sz="2" w:space="0" w:color="EBEBEB"/>
                            <w:left w:val="single" w:sz="2" w:space="0" w:color="EBEBEB"/>
                            <w:bottom w:val="single" w:sz="2" w:space="0" w:color="EBEBEB"/>
                            <w:right w:val="single" w:sz="2" w:space="0" w:color="EBEBEB"/>
                          </w:divBdr>
                        </w:div>
                      </w:divsChild>
                    </w:div>
                  </w:divsChild>
                </w:div>
              </w:divsChild>
            </w:div>
          </w:divsChild>
        </w:div>
        <w:div w:id="198515852">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409303428">
      <w:bodyDiv w:val="1"/>
      <w:marLeft w:val="0"/>
      <w:marRight w:val="0"/>
      <w:marTop w:val="0"/>
      <w:marBottom w:val="0"/>
      <w:divBdr>
        <w:top w:val="none" w:sz="0" w:space="0" w:color="auto"/>
        <w:left w:val="none" w:sz="0" w:space="0" w:color="auto"/>
        <w:bottom w:val="none" w:sz="0" w:space="0" w:color="auto"/>
        <w:right w:val="none" w:sz="0" w:space="0" w:color="auto"/>
      </w:divBdr>
    </w:div>
    <w:div w:id="1582564789">
      <w:bodyDiv w:val="1"/>
      <w:marLeft w:val="0"/>
      <w:marRight w:val="0"/>
      <w:marTop w:val="0"/>
      <w:marBottom w:val="0"/>
      <w:divBdr>
        <w:top w:val="none" w:sz="0" w:space="0" w:color="auto"/>
        <w:left w:val="none" w:sz="0" w:space="0" w:color="auto"/>
        <w:bottom w:val="none" w:sz="0" w:space="0" w:color="auto"/>
        <w:right w:val="none" w:sz="0" w:space="0" w:color="auto"/>
      </w:divBdr>
    </w:div>
    <w:div w:id="1594976891">
      <w:bodyDiv w:val="1"/>
      <w:marLeft w:val="0"/>
      <w:marRight w:val="0"/>
      <w:marTop w:val="0"/>
      <w:marBottom w:val="0"/>
      <w:divBdr>
        <w:top w:val="none" w:sz="0" w:space="0" w:color="auto"/>
        <w:left w:val="none" w:sz="0" w:space="0" w:color="auto"/>
        <w:bottom w:val="none" w:sz="0" w:space="0" w:color="auto"/>
        <w:right w:val="none" w:sz="0" w:space="0" w:color="auto"/>
      </w:divBdr>
    </w:div>
    <w:div w:id="1596668994">
      <w:bodyDiv w:val="1"/>
      <w:marLeft w:val="0"/>
      <w:marRight w:val="0"/>
      <w:marTop w:val="0"/>
      <w:marBottom w:val="0"/>
      <w:divBdr>
        <w:top w:val="none" w:sz="0" w:space="0" w:color="auto"/>
        <w:left w:val="none" w:sz="0" w:space="0" w:color="auto"/>
        <w:bottom w:val="none" w:sz="0" w:space="0" w:color="auto"/>
        <w:right w:val="none" w:sz="0" w:space="0" w:color="auto"/>
      </w:divBdr>
      <w:divsChild>
        <w:div w:id="1856572192">
          <w:marLeft w:val="0"/>
          <w:marRight w:val="0"/>
          <w:marTop w:val="0"/>
          <w:marBottom w:val="0"/>
          <w:divBdr>
            <w:top w:val="single" w:sz="2" w:space="0" w:color="EBEBEB"/>
            <w:left w:val="single" w:sz="2" w:space="0" w:color="EBEBEB"/>
            <w:bottom w:val="single" w:sz="2" w:space="0" w:color="EBEBEB"/>
            <w:right w:val="single" w:sz="2" w:space="0" w:color="EBEBEB"/>
          </w:divBdr>
        </w:div>
        <w:div w:id="1149401931">
          <w:marLeft w:val="0"/>
          <w:marRight w:val="0"/>
          <w:marTop w:val="0"/>
          <w:marBottom w:val="0"/>
          <w:divBdr>
            <w:top w:val="single" w:sz="2" w:space="0" w:color="EBEBEB"/>
            <w:left w:val="single" w:sz="2" w:space="0" w:color="EBEBEB"/>
            <w:bottom w:val="single" w:sz="2" w:space="0" w:color="EBEBEB"/>
            <w:right w:val="single" w:sz="2" w:space="0" w:color="EBEBEB"/>
          </w:divBdr>
        </w:div>
        <w:div w:id="1461536185">
          <w:marLeft w:val="0"/>
          <w:marRight w:val="0"/>
          <w:marTop w:val="0"/>
          <w:marBottom w:val="0"/>
          <w:divBdr>
            <w:top w:val="single" w:sz="2" w:space="0" w:color="EBEBEB"/>
            <w:left w:val="single" w:sz="2" w:space="0" w:color="EBEBEB"/>
            <w:bottom w:val="single" w:sz="2" w:space="0" w:color="EBEBEB"/>
            <w:right w:val="single" w:sz="2" w:space="0" w:color="EBEBEB"/>
          </w:divBdr>
        </w:div>
        <w:div w:id="1463423021">
          <w:marLeft w:val="0"/>
          <w:marRight w:val="0"/>
          <w:marTop w:val="0"/>
          <w:marBottom w:val="0"/>
          <w:divBdr>
            <w:top w:val="single" w:sz="2" w:space="0" w:color="EBEBEB"/>
            <w:left w:val="single" w:sz="2" w:space="0" w:color="EBEBEB"/>
            <w:bottom w:val="single" w:sz="2" w:space="0" w:color="EBEBEB"/>
            <w:right w:val="single" w:sz="2" w:space="0" w:color="EBEBEB"/>
          </w:divBdr>
        </w:div>
        <w:div w:id="1948191611">
          <w:marLeft w:val="0"/>
          <w:marRight w:val="0"/>
          <w:marTop w:val="0"/>
          <w:marBottom w:val="0"/>
          <w:divBdr>
            <w:top w:val="single" w:sz="2" w:space="0" w:color="EBEBEB"/>
            <w:left w:val="single" w:sz="2" w:space="0" w:color="EBEBEB"/>
            <w:bottom w:val="single" w:sz="2" w:space="0" w:color="EBEBEB"/>
            <w:right w:val="single" w:sz="2" w:space="0" w:color="EBEBEB"/>
          </w:divBdr>
        </w:div>
        <w:div w:id="2146853737">
          <w:marLeft w:val="0"/>
          <w:marRight w:val="0"/>
          <w:marTop w:val="0"/>
          <w:marBottom w:val="0"/>
          <w:divBdr>
            <w:top w:val="single" w:sz="2" w:space="0" w:color="EBEBEB"/>
            <w:left w:val="single" w:sz="2" w:space="0" w:color="EBEBEB"/>
            <w:bottom w:val="single" w:sz="2" w:space="0" w:color="EBEBEB"/>
            <w:right w:val="single" w:sz="2" w:space="0" w:color="EBEBEB"/>
          </w:divBdr>
        </w:div>
        <w:div w:id="148558395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711570553">
      <w:bodyDiv w:val="1"/>
      <w:marLeft w:val="0"/>
      <w:marRight w:val="0"/>
      <w:marTop w:val="0"/>
      <w:marBottom w:val="0"/>
      <w:divBdr>
        <w:top w:val="none" w:sz="0" w:space="0" w:color="auto"/>
        <w:left w:val="none" w:sz="0" w:space="0" w:color="auto"/>
        <w:bottom w:val="none" w:sz="0" w:space="0" w:color="auto"/>
        <w:right w:val="none" w:sz="0" w:space="0" w:color="auto"/>
      </w:divBdr>
    </w:div>
    <w:div w:id="1886720836">
      <w:bodyDiv w:val="1"/>
      <w:marLeft w:val="0"/>
      <w:marRight w:val="0"/>
      <w:marTop w:val="0"/>
      <w:marBottom w:val="0"/>
      <w:divBdr>
        <w:top w:val="none" w:sz="0" w:space="0" w:color="auto"/>
        <w:left w:val="none" w:sz="0" w:space="0" w:color="auto"/>
        <w:bottom w:val="none" w:sz="0" w:space="0" w:color="auto"/>
        <w:right w:val="none" w:sz="0" w:space="0" w:color="auto"/>
      </w:divBdr>
    </w:div>
    <w:div w:id="212954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ublications.qld.gov.au/ckan-publications-attachments-prod/resources/9938e716-2498-45bf-b359-be96eb05a402/djag-complaints-breaches-investigation-procedure.pdf?ETag=96c908c615c0ab147fc48a149b472e89"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urts.qld.gov.au/contacts/courthous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urts.qld.gov.au/courts/coroners-court/funeral-assistan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ld.gov.au/legaldocum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ddersso\AppData\Roaming\Microsoft\Templates\Practice%20update%20form%20healthcare.dotx" TargetMode="External"/></Relationship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Custom 53">
      <a:majorFont>
        <a:latin typeface="Franklin Gothic Book"/>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851302a2-e60b-4aa4-a8e7-3a027ca578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99DA680342041A6E54C48238A415B" ma:contentTypeVersion="13" ma:contentTypeDescription="Create a new document." ma:contentTypeScope="" ma:versionID="5b88e98d5085137e8d45b82918b17b4b">
  <xsd:schema xmlns:xsd="http://www.w3.org/2001/XMLSchema" xmlns:xs="http://www.w3.org/2001/XMLSchema" xmlns:p="http://schemas.microsoft.com/office/2006/metadata/properties" xmlns:ns3="851302a2-e60b-4aa4-a8e7-3a027ca578ae" xmlns:ns4="21e31d13-6f19-4a27-a906-64c57779ab03" targetNamespace="http://schemas.microsoft.com/office/2006/metadata/properties" ma:root="true" ma:fieldsID="a59154d83632110b3f9fef1baba817b9" ns3:_="" ns4:_="">
    <xsd:import namespace="851302a2-e60b-4aa4-a8e7-3a027ca578ae"/>
    <xsd:import namespace="21e31d13-6f19-4a27-a906-64c57779ab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302a2-e60b-4aa4-a8e7-3a027ca57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31d13-6f19-4a27-a906-64c57779ab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D373B-0576-4E44-A284-0B50CBA69FE3}">
  <ds:schemaRefs>
    <ds:schemaRef ds:uri="http://schemas.microsoft.com/office/2006/metadata/properties"/>
    <ds:schemaRef ds:uri="http://schemas.microsoft.com/office/infopath/2007/PartnerControls"/>
    <ds:schemaRef ds:uri="851302a2-e60b-4aa4-a8e7-3a027ca578ae"/>
  </ds:schemaRefs>
</ds:datastoreItem>
</file>

<file path=customXml/itemProps2.xml><?xml version="1.0" encoding="utf-8"?>
<ds:datastoreItem xmlns:ds="http://schemas.openxmlformats.org/officeDocument/2006/customXml" ds:itemID="{5C8FD774-1B5E-437E-BA97-7C2A38EA27E6}">
  <ds:schemaRefs>
    <ds:schemaRef ds:uri="http://schemas.microsoft.com/sharepoint/v3/contenttype/forms"/>
  </ds:schemaRefs>
</ds:datastoreItem>
</file>

<file path=customXml/itemProps3.xml><?xml version="1.0" encoding="utf-8"?>
<ds:datastoreItem xmlns:ds="http://schemas.openxmlformats.org/officeDocument/2006/customXml" ds:itemID="{3767C24A-977E-49C1-8E0F-4A920AFFB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302a2-e60b-4aa4-a8e7-3a027ca578ae"/>
    <ds:schemaRef ds:uri="21e31d13-6f19-4a27-a906-64c57779a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EF5972-2A52-4720-AB77-A9C44FC52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Practice update form healthcare</Template>
  <TotalTime>70</TotalTime>
  <Pages>11</Pages>
  <Words>3319</Words>
  <Characters>18924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Apply for Funeral Assistance Scheme (Individual) form</vt:lpstr>
    </vt:vector>
  </TitlesOfParts>
  <Company/>
  <LinksUpToDate>false</LinksUpToDate>
  <CharactersWithSpaces>22199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 for Funeral Assistance Scheme (Individual) form</dc:title>
  <dc:subject/>
  <dc:creator>Sonya Studders</dc:creator>
  <cp:keywords>funeral assistance; apply for funeral assistance; individual; form 003a; coroners court; queensland</cp:keywords>
  <dc:description/>
  <cp:lastModifiedBy>Sonya Studders</cp:lastModifiedBy>
  <cp:revision>9</cp:revision>
  <dcterms:created xsi:type="dcterms:W3CDTF">2026-07-31T00:56:00Z</dcterms:created>
  <dcterms:modified xsi:type="dcterms:W3CDTF">2026-07-31T02:05:00Z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0x010100BB399DA680342041A6E54C48238A415B</vt:lpwstr>
  </property>
</Properties>
</file>